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0D" w:rsidRDefault="005F6EE2">
      <w:pPr>
        <w:pStyle w:val="Corpodeltesto"/>
        <w:ind w:left="6776"/>
        <w:rPr>
          <w:rFonts w:ascii="Times New Roman"/>
        </w:rPr>
      </w:pPr>
      <w:r w:rsidRPr="005F6EE2">
        <w:rPr>
          <w:rFonts w:ascii="Times New Roman"/>
          <w:position w:val="-1"/>
        </w:rPr>
      </w:r>
      <w:r w:rsidRPr="005F6EE2">
        <w:rPr>
          <w:rFonts w:ascii="Times New Roman"/>
          <w:position w:val="-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43" type="#_x0000_t202" style="width:210.7pt;height:31.7pt;mso-position-horizontal-relative:char;mso-position-vertical-relative:line" filled="f" strokecolor="#9bba58" strokeweight="2pt">
            <v:textbox inset="0,0,0,0">
              <w:txbxContent>
                <w:p w:rsidR="00D9370D" w:rsidRDefault="00823A5C">
                  <w:pPr>
                    <w:spacing w:before="72"/>
                    <w:ind w:left="122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PRIMARIA</w:t>
                  </w:r>
                </w:p>
              </w:txbxContent>
            </v:textbox>
            <w10:wrap type="none"/>
            <w10:anchorlock/>
          </v:shape>
        </w:pict>
      </w:r>
    </w:p>
    <w:p w:rsidR="001C5A89" w:rsidRDefault="001C5A89">
      <w:pPr>
        <w:pStyle w:val="Titolo"/>
        <w:rPr>
          <w:sz w:val="44"/>
        </w:rPr>
      </w:pPr>
      <w:r>
        <w:rPr>
          <w:noProof/>
          <w:lang w:eastAsia="it-IT"/>
        </w:rPr>
        <w:drawing>
          <wp:inline distT="0" distB="0" distL="0" distR="0">
            <wp:extent cx="4706620" cy="1386840"/>
            <wp:effectExtent l="0" t="0" r="0" b="3810"/>
            <wp:docPr id="4610503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50302" name="Immagin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70D" w:rsidRDefault="00823A5C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D9370D" w:rsidRDefault="00823A5C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D9370D" w:rsidRDefault="00823A5C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D9370D" w:rsidRDefault="00823A5C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D9370D" w:rsidRDefault="00823A5C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370D" w:rsidRDefault="00823A5C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D9370D" w:rsidRDefault="00823A5C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D9370D" w:rsidRDefault="00823A5C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9370D" w:rsidRDefault="00823A5C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251633152" behindDoc="1" locked="0" layoutInCell="1" allowOverlap="1">
            <wp:simplePos x="0" y="0"/>
            <wp:positionH relativeFrom="page">
              <wp:posOffset>2080260</wp:posOffset>
            </wp:positionH>
            <wp:positionV relativeFrom="paragraph">
              <wp:posOffset>26035</wp:posOffset>
            </wp:positionV>
            <wp:extent cx="219710" cy="1555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34176" behindDoc="1" locked="0" layoutInCell="1" allowOverlap="1">
            <wp:simplePos x="0" y="0"/>
            <wp:positionH relativeFrom="page">
              <wp:posOffset>3237230</wp:posOffset>
            </wp:positionH>
            <wp:positionV relativeFrom="paragraph">
              <wp:posOffset>26035</wp:posOffset>
            </wp:positionV>
            <wp:extent cx="216535" cy="1555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D9370D" w:rsidRDefault="00823A5C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D9370D" w:rsidRDefault="00823A5C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D9370D" w:rsidRDefault="00823A5C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9370D" w:rsidRDefault="00823A5C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9370D" w:rsidRDefault="005F6EE2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 w:rsidRPr="005F6EE2">
        <w:pict>
          <v:shape id="_x0000_s2051" style="position:absolute;left:0;text-align:left;margin-left:513pt;margin-top:54.3pt;width:30.15pt;height:28.35pt;z-index:-251672064;mso-position-horizontal-relative:page;mso-width-relative:page;mso-height-relative:page" coordorigin="10261,1087" coordsize="603,567" path="m10261,1370r11,-75l10302,1227r47,-57l10410,1125r72,-28l10562,1087r81,10l10715,1125r61,45l10823,1227r30,68l10864,1370r-11,75l10823,1513r-47,58l10715,1615r-72,28l10562,1654r-80,-11l10410,1615r-61,-44l10302,1513r-30,-68l10261,1370xe" filled="f">
            <v:path arrowok="t"/>
            <w10:wrap anchorx="page"/>
          </v:shape>
        </w:pict>
      </w:r>
      <w:r w:rsidRPr="005F6EE2">
        <w:pict>
          <v:shape id="_x0000_s2052" style="position:absolute;left:0;text-align:left;margin-left:513pt;margin-top:108.2pt;width:30.15pt;height:28.35pt;z-index:-251671040;mso-position-horizontal-relative:page;mso-width-relative:page;mso-height-relative:page" coordorigin="10261,2164" coordsize="603,567" path="m10261,2448r11,-76l10302,2305r47,-58l10410,2203r72,-29l10562,2164r81,10l10715,2203r61,44l10823,2305r30,67l10864,2448r-11,75l10823,2591r-47,57l10715,2692r-72,29l10562,2731r-80,-10l10410,2692r-61,-44l10302,2591r-30,-68l10261,2448xe" filled="f">
            <v:path arrowok="t"/>
            <w10:wrap anchorx="page"/>
          </v:shape>
        </w:pict>
      </w:r>
      <w:r w:rsidR="00823A5C">
        <w:rPr>
          <w:rFonts w:ascii="Times New Roman" w:hAnsi="Times New Roman"/>
          <w:sz w:val="28"/>
        </w:rPr>
        <w:t>P</w:t>
      </w:r>
      <w:r w:rsidR="00823A5C">
        <w:rPr>
          <w:rFonts w:ascii="Times New Roman" w:hAnsi="Times New Roman"/>
        </w:rPr>
        <w:t>ROGETTO</w:t>
      </w:r>
      <w:r w:rsidR="00823A5C">
        <w:rPr>
          <w:rFonts w:ascii="Times New Roman" w:hAnsi="Times New Roman"/>
          <w:spacing w:val="-3"/>
        </w:rPr>
        <w:t xml:space="preserve"> </w:t>
      </w:r>
      <w:r w:rsidR="00823A5C">
        <w:rPr>
          <w:rFonts w:ascii="Times New Roman" w:hAnsi="Times New Roman"/>
          <w:sz w:val="28"/>
        </w:rPr>
        <w:t>I</w:t>
      </w:r>
      <w:r w:rsidR="00823A5C">
        <w:rPr>
          <w:rFonts w:ascii="Times New Roman" w:hAnsi="Times New Roman"/>
        </w:rPr>
        <w:t>NDIVIDUALE</w:t>
      </w:r>
      <w:r w:rsidR="00823A5C">
        <w:rPr>
          <w:rFonts w:ascii="Times New Roman" w:hAnsi="Times New Roman"/>
        </w:rPr>
        <w:tab/>
      </w:r>
      <w:r w:rsidR="00823A5C">
        <w:rPr>
          <w:rFonts w:ascii="Webdings" w:hAnsi="Webdings"/>
          <w:sz w:val="24"/>
        </w:rPr>
        <w:t></w:t>
      </w:r>
      <w:r w:rsidR="00823A5C">
        <w:rPr>
          <w:rFonts w:ascii="Times New Roman" w:hAnsi="Times New Roman"/>
          <w:spacing w:val="15"/>
          <w:sz w:val="24"/>
        </w:rPr>
        <w:t xml:space="preserve"> </w:t>
      </w:r>
      <w:r w:rsidR="00823A5C">
        <w:rPr>
          <w:rFonts w:ascii="Times New Roman" w:hAnsi="Times New Roman"/>
          <w:sz w:val="24"/>
        </w:rPr>
        <w:t>redatto</w:t>
      </w:r>
      <w:r w:rsidR="00823A5C">
        <w:rPr>
          <w:rFonts w:ascii="Times New Roman" w:hAnsi="Times New Roman"/>
          <w:spacing w:val="-1"/>
          <w:sz w:val="24"/>
        </w:rPr>
        <w:t xml:space="preserve"> </w:t>
      </w:r>
      <w:r w:rsidR="00823A5C">
        <w:rPr>
          <w:rFonts w:ascii="Times New Roman" w:hAnsi="Times New Roman"/>
          <w:sz w:val="24"/>
        </w:rPr>
        <w:t>in data</w:t>
      </w:r>
      <w:r w:rsidR="00823A5C">
        <w:rPr>
          <w:rFonts w:ascii="Times New Roman" w:hAnsi="Times New Roman"/>
          <w:spacing w:val="-1"/>
          <w:sz w:val="24"/>
        </w:rPr>
        <w:t xml:space="preserve"> </w:t>
      </w:r>
      <w:r w:rsidR="00823A5C">
        <w:rPr>
          <w:rFonts w:ascii="Times New Roman" w:hAnsi="Times New Roman"/>
          <w:sz w:val="24"/>
        </w:rPr>
        <w:t>_</w:t>
      </w:r>
      <w:r w:rsidR="00823A5C">
        <w:rPr>
          <w:rFonts w:ascii="Times New Roman" w:hAnsi="Times New Roman"/>
          <w:sz w:val="24"/>
          <w:u w:val="single"/>
        </w:rPr>
        <w:tab/>
      </w:r>
      <w:r w:rsidR="00823A5C">
        <w:rPr>
          <w:rFonts w:ascii="Webdings" w:hAnsi="Webdings"/>
          <w:sz w:val="24"/>
        </w:rPr>
        <w:t></w:t>
      </w:r>
      <w:r w:rsidR="00823A5C">
        <w:rPr>
          <w:rFonts w:ascii="Times New Roman" w:hAnsi="Times New Roman"/>
          <w:spacing w:val="14"/>
          <w:sz w:val="24"/>
        </w:rPr>
        <w:t xml:space="preserve"> </w:t>
      </w:r>
      <w:r w:rsidR="00823A5C">
        <w:rPr>
          <w:rFonts w:ascii="Times New Roman" w:hAnsi="Times New Roman"/>
          <w:sz w:val="24"/>
        </w:rPr>
        <w:t>da</w:t>
      </w:r>
      <w:r w:rsidR="00823A5C">
        <w:rPr>
          <w:rFonts w:ascii="Times New Roman" w:hAnsi="Times New Roman"/>
          <w:spacing w:val="-1"/>
          <w:sz w:val="24"/>
        </w:rPr>
        <w:t xml:space="preserve"> </w:t>
      </w:r>
      <w:r w:rsidR="00823A5C">
        <w:rPr>
          <w:rFonts w:ascii="Times New Roman" w:hAnsi="Times New Roman"/>
          <w:sz w:val="24"/>
        </w:rPr>
        <w:t>redigere</w:t>
      </w:r>
    </w:p>
    <w:p w:rsidR="00D9370D" w:rsidRDefault="00D9370D">
      <w:pPr>
        <w:pStyle w:val="Corpodeltesto"/>
        <w:spacing w:before="9"/>
        <w:rPr>
          <w:rFonts w:ascii="Times New Roman"/>
          <w:sz w:val="25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00"/>
        <w:gridCol w:w="3463"/>
        <w:gridCol w:w="3545"/>
      </w:tblGrid>
      <w:tr w:rsidR="00D9370D">
        <w:trPr>
          <w:trHeight w:val="1067"/>
        </w:trPr>
        <w:tc>
          <w:tcPr>
            <w:tcW w:w="3200" w:type="dxa"/>
          </w:tcPr>
          <w:p w:rsidR="00D9370D" w:rsidRDefault="00823A5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D9370D" w:rsidRDefault="00823A5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9370D" w:rsidRDefault="00D9370D">
            <w:pPr>
              <w:pStyle w:val="TableParagraph"/>
              <w:rPr>
                <w:rFonts w:ascii="Times New Roman"/>
                <w:sz w:val="24"/>
              </w:rPr>
            </w:pPr>
          </w:p>
          <w:p w:rsidR="00D9370D" w:rsidRDefault="00823A5C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9370D" w:rsidRDefault="00823A5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D9370D" w:rsidRDefault="00D9370D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9370D" w:rsidRDefault="00823A5C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9370D">
        <w:trPr>
          <w:trHeight w:val="1180"/>
        </w:trPr>
        <w:tc>
          <w:tcPr>
            <w:tcW w:w="3200" w:type="dxa"/>
          </w:tcPr>
          <w:p w:rsidR="00D9370D" w:rsidRDefault="00823A5C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D9370D" w:rsidRDefault="00823A5C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D9370D" w:rsidRDefault="00823A5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9370D" w:rsidRDefault="00D9370D">
            <w:pPr>
              <w:pStyle w:val="TableParagraph"/>
              <w:rPr>
                <w:rFonts w:ascii="Times New Roman"/>
                <w:sz w:val="24"/>
              </w:rPr>
            </w:pPr>
          </w:p>
          <w:p w:rsidR="00D9370D" w:rsidRDefault="00D9370D">
            <w:pPr>
              <w:pStyle w:val="TableParagraph"/>
              <w:spacing w:before="5"/>
              <w:rPr>
                <w:rFonts w:ascii="Times New Roman"/>
              </w:rPr>
            </w:pPr>
          </w:p>
          <w:p w:rsidR="00D9370D" w:rsidRDefault="00823A5C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9370D" w:rsidRDefault="00823A5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D9370D" w:rsidRDefault="00D9370D">
            <w:pPr>
              <w:pStyle w:val="TableParagraph"/>
              <w:rPr>
                <w:rFonts w:ascii="Times New Roman"/>
                <w:sz w:val="33"/>
              </w:rPr>
            </w:pPr>
          </w:p>
          <w:p w:rsidR="00D9370D" w:rsidRDefault="00823A5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9370D">
        <w:trPr>
          <w:trHeight w:val="1067"/>
        </w:trPr>
        <w:tc>
          <w:tcPr>
            <w:tcW w:w="3200" w:type="dxa"/>
          </w:tcPr>
          <w:p w:rsidR="00D9370D" w:rsidRDefault="00823A5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D9370D" w:rsidRDefault="00823A5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9370D" w:rsidRDefault="00D9370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9370D" w:rsidRDefault="00823A5C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9370D" w:rsidRDefault="00823A5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D9370D" w:rsidRDefault="00D9370D">
            <w:pPr>
              <w:pStyle w:val="TableParagraph"/>
              <w:rPr>
                <w:rFonts w:ascii="Times New Roman"/>
                <w:sz w:val="33"/>
              </w:rPr>
            </w:pPr>
          </w:p>
          <w:p w:rsidR="00D9370D" w:rsidRDefault="00823A5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9370D">
        <w:trPr>
          <w:trHeight w:val="1161"/>
        </w:trPr>
        <w:tc>
          <w:tcPr>
            <w:tcW w:w="3200" w:type="dxa"/>
          </w:tcPr>
          <w:p w:rsidR="00D9370D" w:rsidRDefault="00823A5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D9370D" w:rsidRDefault="00823A5C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D9370D" w:rsidRDefault="00823A5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9370D" w:rsidRDefault="00D9370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9370D" w:rsidRDefault="00823A5C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9370D" w:rsidRDefault="00823A5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D9370D" w:rsidRDefault="00D9370D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9370D" w:rsidRDefault="00823A5C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D9370D" w:rsidRDefault="00D9370D">
      <w:pPr>
        <w:rPr>
          <w:rFonts w:ascii="Times New Roman" w:hAnsi="Times New Roman"/>
        </w:rPr>
        <w:sectPr w:rsidR="00D9370D">
          <w:footerReference w:type="default" r:id="rId11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D9370D" w:rsidRDefault="005F6EE2" w:rsidP="001C5A89">
      <w:pPr>
        <w:pStyle w:val="Titolo1"/>
        <w:spacing w:before="1"/>
        <w:ind w:left="0" w:firstLine="0"/>
      </w:pPr>
      <w:r>
        <w:lastRenderedPageBreak/>
        <w:pict>
          <v:shape id="_x0000_s2053" style="position:absolute;margin-left:513pt;margin-top:-112.05pt;width:30.15pt;height:28.35pt;z-index:-251670016;mso-position-horizontal-relative:page;mso-width-relative:page;mso-height-relative:page" coordorigin="10261,-2241" coordsize="603,567" path="m10261,-1957r11,-76l10302,-2101r47,-57l10410,-2202r72,-29l10562,-2241r81,10l10715,-2202r61,44l10823,-2101r30,68l10864,-1957r-11,75l10823,-1814r-47,57l10715,-1713r-72,29l10562,-1674r-80,-10l10410,-1713r-61,-44l10302,-1814r-30,-68l10261,-1957xe" filled="f">
            <v:path arrowok="t"/>
            <w10:wrap anchorx="page"/>
          </v:shape>
        </w:pict>
      </w:r>
      <w:r>
        <w:pict>
          <v:shape id="_x0000_s2054" style="position:absolute;margin-left:513pt;margin-top:-58.15pt;width:30.15pt;height:28.35pt;z-index:-251668992;mso-position-horizontal-relative:page;mso-width-relative:page;mso-height-relative:page" coordorigin="10261,-1163" coordsize="603,567" path="m10261,-880r11,-75l10302,-1023r47,-57l10410,-1125r72,-28l10562,-1163r81,10l10715,-1125r61,45l10823,-1023r30,68l10864,-880r-11,75l10823,-737r-47,58l10715,-635r-72,28l10562,-596r-80,-11l10410,-635r-61,-44l10302,-737r-30,-68l10261,-880xe" filled="f">
            <v:path arrowok="t"/>
            <w10:wrap anchorx="page"/>
          </v:shape>
        </w:pict>
      </w:r>
    </w:p>
    <w:p w:rsidR="00D9370D" w:rsidRDefault="00823A5C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D9370D" w:rsidRDefault="00D9370D">
      <w:pPr>
        <w:spacing w:line="183" w:lineRule="exact"/>
        <w:rPr>
          <w:rFonts w:ascii="Times New Roman"/>
          <w:sz w:val="16"/>
        </w:rPr>
        <w:sectPr w:rsidR="00D9370D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D9370D" w:rsidRDefault="00823A5C">
      <w:pPr>
        <w:pStyle w:val="Corpodel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70D" w:rsidRDefault="005F6EE2">
      <w:pPr>
        <w:pStyle w:val="Corpodel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2055" style="width:531.25pt;height:.5pt;mso-position-horizontal-relative:char;mso-position-vertical-relative:line" coordsize="10625,10">
            <v:rect id="_x0000_s2056" style="position:absolute;width:10625;height:10" fillcolor="black" stroked="f"/>
            <w10:wrap type="none"/>
            <w10:anchorlock/>
          </v:group>
        </w:pict>
      </w:r>
    </w:p>
    <w:p w:rsidR="00D9370D" w:rsidRDefault="00D9370D">
      <w:pPr>
        <w:pStyle w:val="Corpodeltesto"/>
        <w:spacing w:before="9"/>
        <w:rPr>
          <w:rFonts w:ascii="Times New Roman"/>
          <w:sz w:val="6"/>
        </w:rPr>
      </w:pPr>
    </w:p>
    <w:p w:rsidR="001C5A89" w:rsidRDefault="001C5A89">
      <w:pPr>
        <w:spacing w:before="69"/>
        <w:ind w:left="147"/>
        <w:rPr>
          <w:rFonts w:ascii="Calibri"/>
          <w:sz w:val="16"/>
        </w:rPr>
      </w:pPr>
    </w:p>
    <w:p w:rsidR="001C5A89" w:rsidRDefault="001C5A89">
      <w:pPr>
        <w:spacing w:before="69"/>
        <w:ind w:left="147"/>
        <w:rPr>
          <w:rFonts w:ascii="Calibri"/>
          <w:sz w:val="16"/>
        </w:rPr>
      </w:pPr>
    </w:p>
    <w:p w:rsidR="001C5A89" w:rsidRDefault="001C5A89" w:rsidP="001C5A89">
      <w:pPr>
        <w:pStyle w:val="Titolo1"/>
        <w:spacing w:before="1"/>
        <w:ind w:left="0" w:firstLine="0"/>
      </w:pP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 per</w:t>
      </w:r>
      <w:r>
        <w:rPr>
          <w:spacing w:val="-1"/>
        </w:rPr>
        <w:t xml:space="preserve"> </w:t>
      </w:r>
      <w:r>
        <w:t>l’inclusione</w:t>
      </w:r>
    </w:p>
    <w:p w:rsidR="001C5A89" w:rsidRDefault="001C5A89" w:rsidP="001C5A89">
      <w:pPr>
        <w:tabs>
          <w:tab w:val="left" w:pos="1272"/>
        </w:tabs>
        <w:spacing w:before="69"/>
        <w:rPr>
          <w:rFonts w:ascii="Calibri"/>
          <w:sz w:val="16"/>
        </w:rPr>
      </w:pPr>
    </w:p>
    <w:p w:rsidR="00D9370D" w:rsidRDefault="00823A5C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D9370D" w:rsidRDefault="00D9370D">
      <w:pPr>
        <w:pStyle w:val="Corpodeltesto"/>
        <w:spacing w:before="4"/>
        <w:rPr>
          <w:rFonts w:ascii="Calibri"/>
          <w:sz w:val="14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9"/>
        <w:gridCol w:w="2835"/>
        <w:gridCol w:w="3404"/>
      </w:tblGrid>
      <w:tr w:rsidR="00D9370D">
        <w:trPr>
          <w:trHeight w:val="525"/>
        </w:trPr>
        <w:tc>
          <w:tcPr>
            <w:tcW w:w="3829" w:type="dxa"/>
          </w:tcPr>
          <w:p w:rsidR="00D9370D" w:rsidRDefault="00823A5C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D9370D" w:rsidRDefault="00823A5C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D9370D" w:rsidRDefault="00823A5C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9370D">
        <w:trPr>
          <w:trHeight w:val="422"/>
        </w:trPr>
        <w:tc>
          <w:tcPr>
            <w:tcW w:w="3829" w:type="dxa"/>
          </w:tcPr>
          <w:p w:rsidR="00D9370D" w:rsidRDefault="00823A5C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D9370D" w:rsidRDefault="00D93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D9370D" w:rsidRDefault="00D9370D">
            <w:pPr>
              <w:pStyle w:val="TableParagraph"/>
              <w:rPr>
                <w:rFonts w:ascii="Times New Roman"/>
              </w:rPr>
            </w:pPr>
          </w:p>
        </w:tc>
      </w:tr>
      <w:tr w:rsidR="001C5A89">
        <w:trPr>
          <w:trHeight w:val="422"/>
        </w:trPr>
        <w:tc>
          <w:tcPr>
            <w:tcW w:w="3829" w:type="dxa"/>
          </w:tcPr>
          <w:p w:rsidR="001C5A89" w:rsidRDefault="001C5A8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</w:tr>
      <w:tr w:rsidR="001C5A89">
        <w:trPr>
          <w:trHeight w:val="422"/>
        </w:trPr>
        <w:tc>
          <w:tcPr>
            <w:tcW w:w="3829" w:type="dxa"/>
          </w:tcPr>
          <w:p w:rsidR="001C5A89" w:rsidRDefault="001C5A8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</w:tr>
      <w:tr w:rsidR="001C5A89">
        <w:trPr>
          <w:trHeight w:val="422"/>
        </w:trPr>
        <w:tc>
          <w:tcPr>
            <w:tcW w:w="3829" w:type="dxa"/>
          </w:tcPr>
          <w:p w:rsidR="001C5A89" w:rsidRDefault="001C5A8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</w:tr>
      <w:tr w:rsidR="001C5A89">
        <w:trPr>
          <w:trHeight w:val="422"/>
        </w:trPr>
        <w:tc>
          <w:tcPr>
            <w:tcW w:w="3829" w:type="dxa"/>
          </w:tcPr>
          <w:p w:rsidR="001C5A89" w:rsidRDefault="001C5A8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</w:tr>
      <w:tr w:rsidR="001C5A89">
        <w:trPr>
          <w:trHeight w:val="422"/>
        </w:trPr>
        <w:tc>
          <w:tcPr>
            <w:tcW w:w="3829" w:type="dxa"/>
          </w:tcPr>
          <w:p w:rsidR="001C5A89" w:rsidRDefault="001C5A8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</w:tr>
      <w:tr w:rsidR="001C5A89">
        <w:trPr>
          <w:trHeight w:val="422"/>
        </w:trPr>
        <w:tc>
          <w:tcPr>
            <w:tcW w:w="3829" w:type="dxa"/>
          </w:tcPr>
          <w:p w:rsidR="001C5A89" w:rsidRDefault="001C5A8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</w:tr>
      <w:tr w:rsidR="001C5A89">
        <w:trPr>
          <w:trHeight w:val="422"/>
        </w:trPr>
        <w:tc>
          <w:tcPr>
            <w:tcW w:w="3829" w:type="dxa"/>
          </w:tcPr>
          <w:p w:rsidR="001C5A89" w:rsidRDefault="001C5A89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1C5A89" w:rsidRDefault="001C5A89">
            <w:pPr>
              <w:pStyle w:val="TableParagraph"/>
              <w:rPr>
                <w:rFonts w:ascii="Times New Roman"/>
              </w:rPr>
            </w:pPr>
          </w:p>
        </w:tc>
      </w:tr>
    </w:tbl>
    <w:p w:rsidR="00D9370D" w:rsidRDefault="00D9370D">
      <w:pPr>
        <w:rPr>
          <w:sz w:val="20"/>
        </w:rPr>
      </w:pPr>
    </w:p>
    <w:p w:rsidR="001C5A89" w:rsidRPr="001C5A89" w:rsidRDefault="001C5A89" w:rsidP="001C5A89">
      <w:pPr>
        <w:rPr>
          <w:rFonts w:ascii="Times New Roman"/>
        </w:rPr>
      </w:pPr>
    </w:p>
    <w:p w:rsidR="001C5A89" w:rsidRPr="001C5A89" w:rsidRDefault="001C5A89" w:rsidP="001C5A89">
      <w:pPr>
        <w:rPr>
          <w:rFonts w:ascii="Times New Roman"/>
        </w:rPr>
      </w:pPr>
    </w:p>
    <w:p w:rsidR="001C5A89" w:rsidRPr="001C5A89" w:rsidRDefault="001C5A89" w:rsidP="001C5A89">
      <w:pPr>
        <w:rPr>
          <w:rFonts w:ascii="Times New Roman"/>
        </w:rPr>
      </w:pPr>
    </w:p>
    <w:p w:rsidR="001C5A89" w:rsidRDefault="001C5A89" w:rsidP="001C5A89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4"/>
        <w:gridCol w:w="2835"/>
        <w:gridCol w:w="3260"/>
        <w:gridCol w:w="3121"/>
      </w:tblGrid>
      <w:tr w:rsidR="001C5A89" w:rsidTr="00614518">
        <w:trPr>
          <w:trHeight w:val="629"/>
        </w:trPr>
        <w:tc>
          <w:tcPr>
            <w:tcW w:w="994" w:type="dxa"/>
          </w:tcPr>
          <w:p w:rsidR="001C5A89" w:rsidRDefault="001C5A89" w:rsidP="0061451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1C5A89" w:rsidRDefault="001C5A89" w:rsidP="0061451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1C5A89" w:rsidRDefault="001C5A89" w:rsidP="00614518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1C5A89" w:rsidRDefault="001C5A89" w:rsidP="0061451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1C5A89" w:rsidRDefault="001C5A89" w:rsidP="00614518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1C5A89" w:rsidTr="00614518">
        <w:trPr>
          <w:trHeight w:val="419"/>
        </w:trPr>
        <w:tc>
          <w:tcPr>
            <w:tcW w:w="994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5A89" w:rsidTr="00614518">
        <w:trPr>
          <w:trHeight w:val="422"/>
        </w:trPr>
        <w:tc>
          <w:tcPr>
            <w:tcW w:w="994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1C5A89" w:rsidRDefault="001C5A89" w:rsidP="006145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C5A89" w:rsidRPr="001C5A89" w:rsidRDefault="001C5A89" w:rsidP="001C5A89">
      <w:pPr>
        <w:rPr>
          <w:rFonts w:ascii="Times New Roman"/>
        </w:rPr>
      </w:pPr>
    </w:p>
    <w:p w:rsidR="001C5A89" w:rsidRPr="001C5A89" w:rsidRDefault="001C5A89" w:rsidP="001C5A89">
      <w:pPr>
        <w:rPr>
          <w:rFonts w:ascii="Times New Roman"/>
        </w:rPr>
      </w:pPr>
    </w:p>
    <w:p w:rsidR="001C5A89" w:rsidRDefault="001C5A89" w:rsidP="001C5A89">
      <w:pPr>
        <w:tabs>
          <w:tab w:val="left" w:pos="3828"/>
        </w:tabs>
        <w:jc w:val="both"/>
        <w:rPr>
          <w:sz w:val="20"/>
        </w:rPr>
      </w:pPr>
      <w:r>
        <w:rPr>
          <w:sz w:val="20"/>
        </w:rPr>
        <w:tab/>
      </w:r>
    </w:p>
    <w:p w:rsidR="001C5A89" w:rsidRPr="001C5A89" w:rsidRDefault="001C5A89" w:rsidP="001C5A89">
      <w:pPr>
        <w:tabs>
          <w:tab w:val="left" w:pos="3828"/>
        </w:tabs>
        <w:rPr>
          <w:rFonts w:ascii="Times New Roman"/>
        </w:rPr>
        <w:sectPr w:rsidR="001C5A89" w:rsidRPr="001C5A89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p w:rsidR="00D9370D" w:rsidRPr="001C5A89" w:rsidRDefault="00823A5C">
      <w:pPr>
        <w:pStyle w:val="Corpodeltesto"/>
        <w:rPr>
          <w:rFonts w:ascii="Calibri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70D" w:rsidRDefault="00823A5C">
      <w:pPr>
        <w:pStyle w:val="Titolo1"/>
        <w:numPr>
          <w:ilvl w:val="0"/>
          <w:numId w:val="1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D9370D" w:rsidRDefault="005F6EE2">
      <w:pPr>
        <w:pStyle w:val="Corpodeltesto"/>
        <w:spacing w:before="11"/>
        <w:rPr>
          <w:b/>
          <w:sz w:val="11"/>
        </w:rPr>
      </w:pPr>
      <w:r w:rsidRPr="005F6EE2">
        <w:pict>
          <v:shape id="_x0000_s2057" type="#_x0000_t202" style="position:absolute;margin-left:55.2pt;margin-top:9.4pt;width:510.5pt;height:107.2pt;z-index:-251655680;mso-position-horizontal-relative:page" filled="f" strokeweight=".48pt">
            <v:textbox inset="0,0,0,0">
              <w:txbxContent>
                <w:p w:rsidR="00D9370D" w:rsidRDefault="00823A5C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dell’alunna</w:t>
                  </w:r>
                </w:p>
                <w:p w:rsidR="001209AD" w:rsidRDefault="00823A5C" w:rsidP="001209AD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 w:rsidR="001209AD">
                    <w:rPr>
                      <w:rFonts w:ascii="Calibri" w:hAnsi="Calibri"/>
                    </w:rPr>
                    <w:t>:</w:t>
                  </w:r>
                </w:p>
                <w:p w:rsidR="00D9370D" w:rsidRDefault="00D9370D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D9370D" w:rsidRDefault="00D9370D">
      <w:pPr>
        <w:pStyle w:val="Corpodeltesto"/>
        <w:spacing w:before="1"/>
        <w:rPr>
          <w:b/>
          <w:sz w:val="13"/>
        </w:rPr>
      </w:pPr>
    </w:p>
    <w:p w:rsidR="00D9370D" w:rsidRDefault="005F6EE2">
      <w:pPr>
        <w:pStyle w:val="Paragrafoelenco"/>
        <w:numPr>
          <w:ilvl w:val="0"/>
          <w:numId w:val="1"/>
        </w:numPr>
        <w:tabs>
          <w:tab w:val="left" w:pos="513"/>
        </w:tabs>
        <w:ind w:left="512"/>
        <w:jc w:val="left"/>
        <w:rPr>
          <w:b/>
          <w:sz w:val="24"/>
        </w:rPr>
      </w:pPr>
      <w:r w:rsidRPr="005F6EE2">
        <w:pict>
          <v:rect id="_x0000_s2058" style="position:absolute;left:0;text-align:left;margin-left:37.3pt;margin-top:21.8pt;width:531.2pt;height:.45pt;z-index:-251654656;mso-position-horizontal-relative:page" fillcolor="black" stroked="f">
            <w10:wrap type="topAndBottom" anchorx="page"/>
          </v:rect>
        </w:pict>
      </w:r>
      <w:r w:rsidR="00823A5C">
        <w:rPr>
          <w:b/>
          <w:sz w:val="24"/>
        </w:rPr>
        <w:t>Elementi</w:t>
      </w:r>
      <w:r w:rsidR="00823A5C">
        <w:rPr>
          <w:b/>
          <w:spacing w:val="-6"/>
          <w:sz w:val="24"/>
        </w:rPr>
        <w:t xml:space="preserve"> </w:t>
      </w:r>
      <w:r w:rsidR="00823A5C">
        <w:rPr>
          <w:b/>
          <w:sz w:val="24"/>
        </w:rPr>
        <w:t>generali</w:t>
      </w:r>
      <w:r w:rsidR="00823A5C">
        <w:rPr>
          <w:b/>
          <w:spacing w:val="-3"/>
          <w:sz w:val="24"/>
        </w:rPr>
        <w:t xml:space="preserve"> </w:t>
      </w:r>
      <w:r w:rsidR="00823A5C">
        <w:rPr>
          <w:b/>
          <w:sz w:val="24"/>
        </w:rPr>
        <w:t>desunti</w:t>
      </w:r>
      <w:r w:rsidR="00823A5C">
        <w:rPr>
          <w:b/>
          <w:spacing w:val="-5"/>
          <w:sz w:val="24"/>
        </w:rPr>
        <w:t xml:space="preserve"> </w:t>
      </w:r>
      <w:r w:rsidR="00823A5C">
        <w:rPr>
          <w:b/>
          <w:sz w:val="24"/>
        </w:rPr>
        <w:t>dal</w:t>
      </w:r>
      <w:r w:rsidR="00823A5C">
        <w:rPr>
          <w:b/>
          <w:spacing w:val="-4"/>
          <w:sz w:val="24"/>
        </w:rPr>
        <w:t xml:space="preserve"> </w:t>
      </w:r>
      <w:r w:rsidR="00823A5C">
        <w:rPr>
          <w:b/>
          <w:sz w:val="24"/>
        </w:rPr>
        <w:t>Profilo</w:t>
      </w:r>
      <w:r w:rsidR="00823A5C">
        <w:rPr>
          <w:b/>
          <w:spacing w:val="-3"/>
          <w:sz w:val="24"/>
        </w:rPr>
        <w:t xml:space="preserve"> </w:t>
      </w:r>
      <w:r w:rsidR="00823A5C">
        <w:rPr>
          <w:b/>
          <w:sz w:val="24"/>
        </w:rPr>
        <w:t>di</w:t>
      </w:r>
      <w:r w:rsidR="00823A5C">
        <w:rPr>
          <w:b/>
          <w:spacing w:val="-5"/>
          <w:sz w:val="24"/>
        </w:rPr>
        <w:t xml:space="preserve"> </w:t>
      </w:r>
      <w:r w:rsidR="00823A5C">
        <w:rPr>
          <w:b/>
          <w:sz w:val="24"/>
        </w:rPr>
        <w:t>Funzionamento</w:t>
      </w:r>
    </w:p>
    <w:p w:rsidR="00D9370D" w:rsidRDefault="00D9370D">
      <w:pPr>
        <w:pStyle w:val="Corpodeltesto"/>
        <w:spacing w:before="4"/>
        <w:rPr>
          <w:b/>
          <w:sz w:val="6"/>
        </w:rPr>
      </w:pPr>
    </w:p>
    <w:p w:rsidR="00D9370D" w:rsidRDefault="005F6EE2">
      <w:pPr>
        <w:pStyle w:val="Titolo1"/>
        <w:spacing w:before="52"/>
        <w:ind w:left="147" w:firstLine="0"/>
        <w:rPr>
          <w:rFonts w:ascii="Calibri"/>
        </w:rPr>
      </w:pPr>
      <w:r w:rsidRPr="005F6EE2">
        <w:pict>
          <v:shape id="_x0000_s2059" type="#_x0000_t202" style="position:absolute;left:0;text-align:left;margin-left:55.2pt;margin-top:23.5pt;width:510.5pt;height:67.6pt;z-index:-251653632;mso-position-horizontal-relative:page" filled="f" strokeweight=".48pt">
            <v:textbox inset="0,0,0,0">
              <w:txbxContent>
                <w:p w:rsidR="00D9370D" w:rsidRDefault="00823A5C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  <w:r w:rsidR="001209AD">
                    <w:rPr>
                      <w:rFonts w:ascii="Calibri"/>
                      <w:i/>
                      <w:sz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 w:rsidR="00823A5C">
        <w:rPr>
          <w:rFonts w:ascii="Calibri"/>
        </w:rPr>
        <w:t>o,</w:t>
      </w:r>
      <w:r w:rsidR="00823A5C">
        <w:rPr>
          <w:rFonts w:ascii="Calibri"/>
          <w:spacing w:val="-2"/>
        </w:rPr>
        <w:t xml:space="preserve"> </w:t>
      </w:r>
      <w:r w:rsidR="00823A5C">
        <w:rPr>
          <w:rFonts w:ascii="Calibri"/>
        </w:rPr>
        <w:t>se</w:t>
      </w:r>
      <w:r w:rsidR="00823A5C">
        <w:rPr>
          <w:rFonts w:ascii="Calibri"/>
          <w:spacing w:val="-4"/>
        </w:rPr>
        <w:t xml:space="preserve"> </w:t>
      </w:r>
      <w:r w:rsidR="00823A5C">
        <w:rPr>
          <w:rFonts w:ascii="Calibri"/>
        </w:rPr>
        <w:t>non</w:t>
      </w:r>
      <w:r w:rsidR="00823A5C">
        <w:rPr>
          <w:rFonts w:ascii="Calibri"/>
          <w:spacing w:val="-4"/>
        </w:rPr>
        <w:t xml:space="preserve"> </w:t>
      </w:r>
      <w:r w:rsidR="00823A5C">
        <w:rPr>
          <w:rFonts w:ascii="Calibri"/>
        </w:rPr>
        <w:t>disponibile, dalla</w:t>
      </w:r>
      <w:r w:rsidR="00823A5C">
        <w:rPr>
          <w:rFonts w:ascii="Calibri"/>
          <w:spacing w:val="-4"/>
        </w:rPr>
        <w:t xml:space="preserve"> </w:t>
      </w:r>
      <w:r w:rsidR="00823A5C">
        <w:rPr>
          <w:rFonts w:ascii="Calibri"/>
        </w:rPr>
        <w:t>Diagnosi</w:t>
      </w:r>
      <w:r w:rsidR="00823A5C">
        <w:rPr>
          <w:rFonts w:ascii="Calibri"/>
          <w:spacing w:val="1"/>
        </w:rPr>
        <w:t xml:space="preserve"> </w:t>
      </w:r>
      <w:r w:rsidR="00823A5C">
        <w:rPr>
          <w:rFonts w:ascii="Calibri"/>
        </w:rPr>
        <w:t>Funzionale</w:t>
      </w:r>
      <w:r w:rsidR="00823A5C">
        <w:rPr>
          <w:rFonts w:ascii="Calibri"/>
          <w:spacing w:val="-1"/>
        </w:rPr>
        <w:t xml:space="preserve"> </w:t>
      </w:r>
      <w:r w:rsidR="00823A5C">
        <w:rPr>
          <w:rFonts w:ascii="Calibri"/>
        </w:rPr>
        <w:t>e</w:t>
      </w:r>
      <w:r w:rsidR="00823A5C">
        <w:rPr>
          <w:rFonts w:ascii="Calibri"/>
          <w:spacing w:val="-6"/>
        </w:rPr>
        <w:t xml:space="preserve"> </w:t>
      </w:r>
      <w:r w:rsidR="00823A5C">
        <w:rPr>
          <w:rFonts w:ascii="Calibri"/>
        </w:rPr>
        <w:t>dal</w:t>
      </w:r>
      <w:r w:rsidR="00823A5C">
        <w:rPr>
          <w:rFonts w:ascii="Calibri"/>
          <w:spacing w:val="-2"/>
        </w:rPr>
        <w:t xml:space="preserve"> </w:t>
      </w:r>
      <w:r w:rsidR="00823A5C">
        <w:rPr>
          <w:rFonts w:ascii="Calibri"/>
        </w:rPr>
        <w:t>Profilo</w:t>
      </w:r>
      <w:r w:rsidR="00823A5C">
        <w:rPr>
          <w:rFonts w:ascii="Calibri"/>
          <w:spacing w:val="-5"/>
        </w:rPr>
        <w:t xml:space="preserve"> </w:t>
      </w:r>
      <w:r w:rsidR="00823A5C">
        <w:rPr>
          <w:rFonts w:ascii="Calibri"/>
        </w:rPr>
        <w:t>dinamico</w:t>
      </w:r>
      <w:r w:rsidR="00823A5C">
        <w:rPr>
          <w:rFonts w:ascii="Calibri"/>
          <w:spacing w:val="1"/>
        </w:rPr>
        <w:t xml:space="preserve"> </w:t>
      </w:r>
      <w:r w:rsidR="00823A5C">
        <w:rPr>
          <w:rFonts w:ascii="Calibri"/>
        </w:rPr>
        <w:t>funzionale</w:t>
      </w:r>
      <w:r w:rsidR="00823A5C">
        <w:rPr>
          <w:rFonts w:ascii="Calibri"/>
          <w:spacing w:val="-2"/>
        </w:rPr>
        <w:t xml:space="preserve"> </w:t>
      </w:r>
      <w:r w:rsidR="00823A5C">
        <w:rPr>
          <w:rFonts w:ascii="Calibri"/>
        </w:rPr>
        <w:t>(ove</w:t>
      </w:r>
      <w:r w:rsidR="00823A5C">
        <w:rPr>
          <w:rFonts w:ascii="Calibri"/>
          <w:spacing w:val="-3"/>
        </w:rPr>
        <w:t xml:space="preserve"> </w:t>
      </w:r>
      <w:r w:rsidR="00823A5C">
        <w:rPr>
          <w:rFonts w:ascii="Calibri"/>
        </w:rPr>
        <w:t>compilato)</w:t>
      </w:r>
    </w:p>
    <w:p w:rsidR="00D9370D" w:rsidRDefault="00D9370D">
      <w:pPr>
        <w:pStyle w:val="Corpodeltesto"/>
        <w:rPr>
          <w:rFonts w:ascii="Calibri"/>
          <w:b/>
        </w:rPr>
      </w:pPr>
    </w:p>
    <w:p w:rsidR="00D9370D" w:rsidRDefault="00D9370D">
      <w:pPr>
        <w:pStyle w:val="Corpodeltesto"/>
        <w:spacing w:before="6"/>
        <w:rPr>
          <w:rFonts w:ascii="Calibri"/>
          <w:b/>
          <w:sz w:val="17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09"/>
      </w:tblGrid>
      <w:tr w:rsidR="00D9370D">
        <w:trPr>
          <w:trHeight w:val="974"/>
        </w:trPr>
        <w:tc>
          <w:tcPr>
            <w:tcW w:w="10209" w:type="dxa"/>
          </w:tcPr>
          <w:p w:rsidR="00D9370D" w:rsidRDefault="00823A5C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 xml:space="preserve">Profilo Dinamico Funzionale) sono individuate le dimensioni rispetto </w:t>
            </w:r>
            <w:r>
              <w:rPr>
                <w:rFonts w:ascii="Calibri" w:hAnsi="Calibri"/>
                <w:i/>
                <w:sz w:val="20"/>
              </w:rPr>
              <w:t>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D9370D">
        <w:trPr>
          <w:trHeight w:val="1314"/>
        </w:trPr>
        <w:tc>
          <w:tcPr>
            <w:tcW w:w="10209" w:type="dxa"/>
          </w:tcPr>
          <w:p w:rsidR="00D9370D" w:rsidRDefault="00823A5C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D9370D" w:rsidRDefault="00823A5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</w:rPr>
              <w:t xml:space="preserve">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D9370D" w:rsidRDefault="00823A5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D9370D" w:rsidRDefault="00823A5C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D9370D" w:rsidRDefault="00D9370D">
      <w:pPr>
        <w:rPr>
          <w:rFonts w:ascii="Calibri" w:hAnsi="Calibri"/>
        </w:rPr>
        <w:sectPr w:rsidR="00D9370D">
          <w:pgSz w:w="11910" w:h="16840"/>
          <w:pgMar w:top="1120" w:right="220" w:bottom="1060" w:left="560" w:header="0" w:footer="788" w:gutter="0"/>
          <w:cols w:space="720"/>
        </w:sectPr>
      </w:pPr>
    </w:p>
    <w:p w:rsidR="00D9370D" w:rsidRDefault="005F6EE2">
      <w:pPr>
        <w:pStyle w:val="Paragrafoelenco"/>
        <w:numPr>
          <w:ilvl w:val="0"/>
          <w:numId w:val="1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 w:rsidRPr="005F6EE2">
        <w:lastRenderedPageBreak/>
        <w:pict>
          <v:rect id="_x0000_s2063" style="position:absolute;left:0;text-align:left;margin-left:37.3pt;margin-top:20.45pt;width:531.2pt;height:.45pt;z-index:-251652608;mso-position-horizontal-relative:page" fillcolor="black" stroked="f">
            <w10:wrap type="topAndBottom" anchorx="page"/>
          </v:rect>
        </w:pict>
      </w:r>
      <w:r w:rsidRPr="005F6EE2">
        <w:pict>
          <v:shape id="_x0000_s2064" type="#_x0000_t202" style="position:absolute;left:0;text-align:left;margin-left:55.2pt;margin-top:29.1pt;width:510.5pt;height:115.7pt;z-index:-251651584;mso-position-horizontal-relative:page" filled="f" strokeweight=".48pt">
            <v:textbox inset="0,0,0,0">
              <w:txbxContent>
                <w:p w:rsidR="00D9370D" w:rsidRPr="001209AD" w:rsidRDefault="00823A5C">
                  <w:pPr>
                    <w:numPr>
                      <w:ilvl w:val="0"/>
                      <w:numId w:val="2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7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 xml:space="preserve">Sintesi dei contenuti del Progetto </w:t>
                  </w:r>
                  <w:r>
                    <w:rPr>
                      <w:w w:val="95"/>
                      <w:sz w:val="21"/>
                    </w:rPr>
                    <w:t>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 w:rsidR="001209AD">
                    <w:rPr>
                      <w:spacing w:val="-4"/>
                      <w:sz w:val="21"/>
                    </w:rPr>
                    <w:t>:</w:t>
                  </w:r>
                </w:p>
                <w:p w:rsidR="001209AD" w:rsidRDefault="001209AD" w:rsidP="001209AD">
                  <w:pPr>
                    <w:tabs>
                      <w:tab w:val="left" w:pos="368"/>
                      <w:tab w:val="left" w:pos="9776"/>
                    </w:tabs>
                    <w:spacing w:line="230" w:lineRule="auto"/>
                    <w:ind w:right="378"/>
                    <w:rPr>
                      <w:sz w:val="21"/>
                    </w:rPr>
                  </w:pPr>
                </w:p>
                <w:p w:rsidR="00D9370D" w:rsidRDefault="00D9370D">
                  <w:pPr>
                    <w:pStyle w:val="Corpodeltesto"/>
                    <w:rPr>
                      <w:sz w:val="24"/>
                    </w:rPr>
                  </w:pPr>
                </w:p>
                <w:p w:rsidR="00D9370D" w:rsidRDefault="00D9370D">
                  <w:pPr>
                    <w:pStyle w:val="Corpodeltesto"/>
                    <w:spacing w:before="11"/>
                    <w:rPr>
                      <w:sz w:val="25"/>
                    </w:rPr>
                  </w:pPr>
                </w:p>
                <w:p w:rsidR="00D9370D" w:rsidRDefault="00823A5C">
                  <w:pPr>
                    <w:numPr>
                      <w:ilvl w:val="0"/>
                      <w:numId w:val="2"/>
                    </w:numPr>
                    <w:tabs>
                      <w:tab w:val="left" w:pos="373"/>
                    </w:tabs>
                    <w:spacing w:line="230" w:lineRule="auto"/>
                    <w:ind w:right="397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 da considerare nella redazione del Progetto individuale di cui</w:t>
                  </w:r>
                  <w:r>
                    <w:rPr>
                      <w:w w:val="95"/>
                      <w:sz w:val="21"/>
                    </w:rPr>
                    <w:t xml:space="preserve"> all’articolo 14 Legge n. 328/00 (se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Progetto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individuale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è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stato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richiesto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deve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ancora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  <w:r w:rsidR="00823A5C">
        <w:rPr>
          <w:noProof/>
          <w:lang w:eastAsia="it-IT"/>
        </w:rPr>
        <w:drawing>
          <wp:anchor distT="0" distB="0" distL="0" distR="0" simplePos="0" relativeHeight="2516218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A5C">
        <w:rPr>
          <w:b/>
          <w:sz w:val="24"/>
        </w:rPr>
        <w:t>Raccordo</w:t>
      </w:r>
      <w:r w:rsidR="00823A5C">
        <w:rPr>
          <w:b/>
          <w:spacing w:val="-5"/>
          <w:sz w:val="24"/>
        </w:rPr>
        <w:t xml:space="preserve"> </w:t>
      </w:r>
      <w:r w:rsidR="00823A5C">
        <w:rPr>
          <w:b/>
          <w:sz w:val="24"/>
        </w:rPr>
        <w:t>con</w:t>
      </w:r>
      <w:r w:rsidR="00823A5C">
        <w:rPr>
          <w:b/>
          <w:spacing w:val="-4"/>
          <w:sz w:val="24"/>
        </w:rPr>
        <w:t xml:space="preserve"> </w:t>
      </w:r>
      <w:r w:rsidR="00823A5C">
        <w:rPr>
          <w:b/>
          <w:sz w:val="24"/>
        </w:rPr>
        <w:t>il</w:t>
      </w:r>
      <w:r w:rsidR="00823A5C">
        <w:rPr>
          <w:b/>
          <w:spacing w:val="-5"/>
          <w:sz w:val="24"/>
        </w:rPr>
        <w:t xml:space="preserve"> </w:t>
      </w:r>
      <w:r w:rsidR="00823A5C">
        <w:rPr>
          <w:b/>
          <w:sz w:val="24"/>
        </w:rPr>
        <w:t>Progetto</w:t>
      </w:r>
      <w:r w:rsidR="00823A5C">
        <w:rPr>
          <w:b/>
          <w:spacing w:val="-4"/>
          <w:sz w:val="24"/>
        </w:rPr>
        <w:t xml:space="preserve"> </w:t>
      </w:r>
      <w:r w:rsidR="00823A5C">
        <w:rPr>
          <w:b/>
          <w:sz w:val="24"/>
        </w:rPr>
        <w:t xml:space="preserve">Individuale </w:t>
      </w:r>
      <w:r w:rsidR="00823A5C">
        <w:rPr>
          <w:sz w:val="20"/>
        </w:rPr>
        <w:t>di</w:t>
      </w:r>
      <w:r w:rsidR="00823A5C">
        <w:rPr>
          <w:spacing w:val="-4"/>
          <w:sz w:val="20"/>
        </w:rPr>
        <w:t xml:space="preserve"> </w:t>
      </w:r>
      <w:r w:rsidR="00823A5C">
        <w:rPr>
          <w:sz w:val="20"/>
        </w:rPr>
        <w:t>cui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all’art.</w:t>
      </w:r>
      <w:r w:rsidR="00823A5C">
        <w:rPr>
          <w:spacing w:val="-4"/>
          <w:sz w:val="20"/>
        </w:rPr>
        <w:t xml:space="preserve"> </w:t>
      </w:r>
      <w:r w:rsidR="00823A5C">
        <w:rPr>
          <w:sz w:val="20"/>
        </w:rPr>
        <w:t>14</w:t>
      </w:r>
      <w:r w:rsidR="00823A5C">
        <w:rPr>
          <w:spacing w:val="-2"/>
          <w:sz w:val="20"/>
        </w:rPr>
        <w:t xml:space="preserve"> </w:t>
      </w:r>
      <w:r w:rsidR="00823A5C">
        <w:rPr>
          <w:sz w:val="20"/>
        </w:rPr>
        <w:t>della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Legge 328/2000</w:t>
      </w:r>
    </w:p>
    <w:p w:rsidR="00D9370D" w:rsidRDefault="00D9370D">
      <w:pPr>
        <w:pStyle w:val="Corpodeltesto"/>
        <w:spacing w:before="5"/>
        <w:rPr>
          <w:sz w:val="7"/>
        </w:rPr>
      </w:pPr>
    </w:p>
    <w:p w:rsidR="00D9370D" w:rsidRDefault="00D9370D">
      <w:pPr>
        <w:pStyle w:val="Corpodeltesto"/>
        <w:spacing w:before="1"/>
        <w:rPr>
          <w:sz w:val="19"/>
        </w:rPr>
      </w:pPr>
    </w:p>
    <w:p w:rsidR="00D9370D" w:rsidRDefault="00823A5C" w:rsidP="001209AD">
      <w:pPr>
        <w:pStyle w:val="Titolo1"/>
        <w:numPr>
          <w:ilvl w:val="0"/>
          <w:numId w:val="1"/>
        </w:numPr>
        <w:tabs>
          <w:tab w:val="left" w:pos="513"/>
        </w:tabs>
        <w:ind w:left="512"/>
        <w:jc w:val="left"/>
      </w:pPr>
      <w:r>
        <w:t>Osservazioni</w:t>
      </w:r>
      <w:r w:rsidRPr="001209AD">
        <w:rPr>
          <w:spacing w:val="-3"/>
        </w:rPr>
        <w:t xml:space="preserve"> </w:t>
      </w:r>
      <w:r>
        <w:t>sull’alunno/a</w:t>
      </w:r>
      <w:r w:rsidRPr="001209AD">
        <w:rPr>
          <w:spacing w:val="-2"/>
        </w:rPr>
        <w:t xml:space="preserve"> </w:t>
      </w:r>
      <w:r>
        <w:t>per</w:t>
      </w:r>
      <w:r w:rsidRPr="001209AD">
        <w:rPr>
          <w:spacing w:val="-4"/>
        </w:rPr>
        <w:t xml:space="preserve"> </w:t>
      </w:r>
      <w:r>
        <w:t>progettare</w:t>
      </w:r>
      <w:r w:rsidRPr="001209AD">
        <w:rPr>
          <w:spacing w:val="-4"/>
        </w:rPr>
        <w:t xml:space="preserve"> </w:t>
      </w:r>
      <w:r>
        <w:t>gli</w:t>
      </w:r>
      <w:r w:rsidRPr="001209AD">
        <w:rPr>
          <w:spacing w:val="-4"/>
        </w:rPr>
        <w:t xml:space="preserve"> </w:t>
      </w:r>
      <w:r>
        <w:t>interventi</w:t>
      </w:r>
      <w:r w:rsidRPr="001209AD">
        <w:rPr>
          <w:spacing w:val="-3"/>
        </w:rPr>
        <w:t xml:space="preserve"> </w:t>
      </w:r>
      <w:r>
        <w:t xml:space="preserve">di </w:t>
      </w:r>
      <w:r>
        <w:t>sostegno</w:t>
      </w:r>
      <w:r w:rsidRPr="001209AD">
        <w:rPr>
          <w:spacing w:val="-3"/>
        </w:rPr>
        <w:t xml:space="preserve"> </w:t>
      </w:r>
      <w:r>
        <w:t>didattico</w:t>
      </w:r>
    </w:p>
    <w:p w:rsidR="00D9370D" w:rsidRDefault="005F6EE2">
      <w:pPr>
        <w:spacing w:before="23"/>
        <w:ind w:left="215"/>
        <w:rPr>
          <w:b/>
          <w:sz w:val="16"/>
        </w:rPr>
      </w:pPr>
      <w:r w:rsidRPr="005F6EE2">
        <w:pict>
          <v:rect id="_x0000_s2069" style="position:absolute;left:0;text-align:left;margin-left:37.3pt;margin-top:12.5pt;width:531.2pt;height:.45pt;z-index:-251650560;mso-position-horizontal-relative:page" fillcolor="black" stroked="f">
            <w10:wrap type="topAndBottom" anchorx="page"/>
          </v:rect>
        </w:pict>
      </w:r>
      <w:r w:rsidR="00823A5C">
        <w:rPr>
          <w:b/>
          <w:sz w:val="16"/>
        </w:rPr>
        <w:t>Punti</w:t>
      </w:r>
      <w:r w:rsidR="00823A5C">
        <w:rPr>
          <w:b/>
          <w:spacing w:val="-4"/>
          <w:sz w:val="16"/>
        </w:rPr>
        <w:t xml:space="preserve"> </w:t>
      </w:r>
      <w:r w:rsidR="00823A5C">
        <w:rPr>
          <w:b/>
          <w:sz w:val="16"/>
        </w:rPr>
        <w:t>di</w:t>
      </w:r>
      <w:r w:rsidR="00823A5C">
        <w:rPr>
          <w:b/>
          <w:spacing w:val="-3"/>
          <w:sz w:val="16"/>
        </w:rPr>
        <w:t xml:space="preserve"> </w:t>
      </w:r>
      <w:r w:rsidR="00823A5C">
        <w:rPr>
          <w:b/>
          <w:sz w:val="16"/>
        </w:rPr>
        <w:t>forza</w:t>
      </w:r>
      <w:r w:rsidR="00823A5C">
        <w:rPr>
          <w:b/>
          <w:spacing w:val="-4"/>
          <w:sz w:val="16"/>
        </w:rPr>
        <w:t xml:space="preserve"> </w:t>
      </w:r>
      <w:r w:rsidR="00823A5C">
        <w:rPr>
          <w:b/>
          <w:sz w:val="16"/>
        </w:rPr>
        <w:t>sui</w:t>
      </w:r>
      <w:r w:rsidR="00823A5C">
        <w:rPr>
          <w:b/>
          <w:spacing w:val="-1"/>
          <w:sz w:val="16"/>
        </w:rPr>
        <w:t xml:space="preserve"> </w:t>
      </w:r>
      <w:r w:rsidR="00823A5C">
        <w:rPr>
          <w:b/>
          <w:sz w:val="16"/>
        </w:rPr>
        <w:t>quali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costruire</w:t>
      </w:r>
      <w:r w:rsidR="00823A5C">
        <w:rPr>
          <w:b/>
          <w:spacing w:val="-1"/>
          <w:sz w:val="16"/>
        </w:rPr>
        <w:t xml:space="preserve"> </w:t>
      </w:r>
      <w:r w:rsidR="00823A5C">
        <w:rPr>
          <w:b/>
          <w:sz w:val="16"/>
        </w:rPr>
        <w:t>gli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interventi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educativi</w:t>
      </w:r>
      <w:r w:rsidR="00823A5C">
        <w:rPr>
          <w:b/>
          <w:spacing w:val="-4"/>
          <w:sz w:val="16"/>
        </w:rPr>
        <w:t xml:space="preserve"> </w:t>
      </w:r>
      <w:r w:rsidR="00823A5C">
        <w:rPr>
          <w:b/>
          <w:sz w:val="16"/>
        </w:rPr>
        <w:t>e</w:t>
      </w:r>
      <w:r w:rsidR="00823A5C">
        <w:rPr>
          <w:b/>
          <w:spacing w:val="-3"/>
          <w:sz w:val="16"/>
        </w:rPr>
        <w:t xml:space="preserve"> </w:t>
      </w:r>
      <w:r w:rsidR="00823A5C">
        <w:rPr>
          <w:b/>
          <w:sz w:val="16"/>
        </w:rPr>
        <w:t>didattici</w:t>
      </w:r>
    </w:p>
    <w:p w:rsidR="00D9370D" w:rsidRDefault="00D9370D">
      <w:pPr>
        <w:pStyle w:val="Corpodeltesto"/>
        <w:spacing w:before="6"/>
        <w:rPr>
          <w:b/>
          <w:sz w:val="7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09"/>
      </w:tblGrid>
      <w:tr w:rsidR="00D9370D">
        <w:trPr>
          <w:trHeight w:val="1082"/>
        </w:trPr>
        <w:tc>
          <w:tcPr>
            <w:tcW w:w="10209" w:type="dxa"/>
          </w:tcPr>
          <w:p w:rsidR="00D9370D" w:rsidRDefault="00D9370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9370D" w:rsidRDefault="00823A5C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D9370D">
        <w:trPr>
          <w:trHeight w:val="961"/>
        </w:trPr>
        <w:tc>
          <w:tcPr>
            <w:tcW w:w="10209" w:type="dxa"/>
          </w:tcPr>
          <w:p w:rsidR="00D9370D" w:rsidRDefault="00823A5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D9370D">
        <w:trPr>
          <w:trHeight w:val="959"/>
        </w:trPr>
        <w:tc>
          <w:tcPr>
            <w:tcW w:w="10209" w:type="dxa"/>
          </w:tcPr>
          <w:p w:rsidR="00D9370D" w:rsidRDefault="00823A5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D9370D">
        <w:trPr>
          <w:trHeight w:val="822"/>
        </w:trPr>
        <w:tc>
          <w:tcPr>
            <w:tcW w:w="10209" w:type="dxa"/>
          </w:tcPr>
          <w:p w:rsidR="00D9370D" w:rsidRDefault="00823A5C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D9370D" w:rsidRDefault="00823A5C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675" w:type="dxa"/>
        <w:tblLook w:val="04A0"/>
      </w:tblPr>
      <w:tblGrid>
        <w:gridCol w:w="2552"/>
        <w:gridCol w:w="7654"/>
      </w:tblGrid>
      <w:tr w:rsidR="00491BA9" w:rsidTr="00491BA9">
        <w:tc>
          <w:tcPr>
            <w:tcW w:w="2552" w:type="dxa"/>
          </w:tcPr>
          <w:p w:rsidR="00491BA9" w:rsidRDefault="00491BA9" w:rsidP="00491BA9">
            <w:pPr>
              <w:spacing w:before="4" w:line="256" w:lineRule="auto"/>
              <w:ind w:left="105" w:right="336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654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539"/>
      </w:pPr>
    </w:p>
    <w:p w:rsidR="00D9370D" w:rsidRDefault="00D9370D">
      <w:pPr>
        <w:pStyle w:val="Corpodeltesto"/>
        <w:spacing w:before="5"/>
        <w:rPr>
          <w:sz w:val="18"/>
        </w:rPr>
      </w:pPr>
    </w:p>
    <w:p w:rsidR="00D9370D" w:rsidRDefault="005F6EE2">
      <w:pPr>
        <w:pStyle w:val="Titolo1"/>
        <w:numPr>
          <w:ilvl w:val="0"/>
          <w:numId w:val="1"/>
        </w:numPr>
        <w:tabs>
          <w:tab w:val="left" w:pos="501"/>
        </w:tabs>
        <w:ind w:left="500" w:hanging="286"/>
        <w:jc w:val="left"/>
      </w:pPr>
      <w:r>
        <w:pict>
          <v:rect id="_x0000_s2073" style="position:absolute;left:0;text-align:left;margin-left:37.3pt;margin-top:21.8pt;width:531.2pt;height:.45pt;z-index:-251649536;mso-position-horizontal-relative:page" fillcolor="black" stroked="f">
            <w10:wrap type="topAndBottom" anchorx="page"/>
          </v:rect>
        </w:pict>
      </w:r>
      <w:r w:rsidR="00823A5C">
        <w:rPr>
          <w:spacing w:val="-4"/>
        </w:rPr>
        <w:t>Interventi</w:t>
      </w:r>
      <w:r w:rsidR="00823A5C">
        <w:rPr>
          <w:spacing w:val="-12"/>
        </w:rPr>
        <w:t xml:space="preserve"> </w:t>
      </w:r>
      <w:r w:rsidR="00823A5C">
        <w:rPr>
          <w:spacing w:val="-4"/>
        </w:rPr>
        <w:t>per</w:t>
      </w:r>
      <w:r w:rsidR="00823A5C">
        <w:rPr>
          <w:spacing w:val="-13"/>
        </w:rPr>
        <w:t xml:space="preserve"> </w:t>
      </w:r>
      <w:r w:rsidR="00823A5C">
        <w:rPr>
          <w:spacing w:val="-4"/>
        </w:rPr>
        <w:t>l’alunno/a:</w:t>
      </w:r>
      <w:r w:rsidR="00823A5C">
        <w:rPr>
          <w:spacing w:val="-13"/>
        </w:rPr>
        <w:t xml:space="preserve"> </w:t>
      </w:r>
      <w:r w:rsidR="00823A5C">
        <w:rPr>
          <w:spacing w:val="-4"/>
        </w:rPr>
        <w:t>obiettivi</w:t>
      </w:r>
      <w:r w:rsidR="00823A5C">
        <w:rPr>
          <w:spacing w:val="-10"/>
        </w:rPr>
        <w:t xml:space="preserve"> </w:t>
      </w:r>
      <w:r w:rsidR="00823A5C">
        <w:rPr>
          <w:spacing w:val="-3"/>
        </w:rPr>
        <w:t>educativi</w:t>
      </w:r>
      <w:r w:rsidR="00823A5C">
        <w:rPr>
          <w:spacing w:val="-13"/>
        </w:rPr>
        <w:t xml:space="preserve"> </w:t>
      </w:r>
      <w:r w:rsidR="00823A5C">
        <w:rPr>
          <w:spacing w:val="-3"/>
        </w:rPr>
        <w:t>e</w:t>
      </w:r>
      <w:r w:rsidR="00823A5C">
        <w:rPr>
          <w:spacing w:val="-13"/>
        </w:rPr>
        <w:t xml:space="preserve"> </w:t>
      </w:r>
      <w:r w:rsidR="00823A5C">
        <w:rPr>
          <w:spacing w:val="-3"/>
        </w:rPr>
        <w:t>didattici,</w:t>
      </w:r>
      <w:r w:rsidR="00823A5C">
        <w:rPr>
          <w:spacing w:val="-13"/>
        </w:rPr>
        <w:t xml:space="preserve"> </w:t>
      </w:r>
      <w:r w:rsidR="00823A5C">
        <w:rPr>
          <w:spacing w:val="-3"/>
        </w:rPr>
        <w:t>strumenti,</w:t>
      </w:r>
      <w:r w:rsidR="00823A5C">
        <w:rPr>
          <w:spacing w:val="-13"/>
        </w:rPr>
        <w:t xml:space="preserve"> </w:t>
      </w:r>
      <w:r w:rsidR="00823A5C">
        <w:rPr>
          <w:spacing w:val="-3"/>
        </w:rPr>
        <w:t>strategie</w:t>
      </w:r>
      <w:r w:rsidR="00823A5C">
        <w:rPr>
          <w:spacing w:val="-11"/>
        </w:rPr>
        <w:t xml:space="preserve"> </w:t>
      </w:r>
      <w:r w:rsidR="00823A5C">
        <w:rPr>
          <w:spacing w:val="-3"/>
        </w:rPr>
        <w:t>e</w:t>
      </w:r>
      <w:r w:rsidR="00823A5C">
        <w:rPr>
          <w:spacing w:val="-12"/>
        </w:rPr>
        <w:t xml:space="preserve"> </w:t>
      </w:r>
      <w:r w:rsidR="00823A5C">
        <w:rPr>
          <w:spacing w:val="-3"/>
        </w:rPr>
        <w:t>modalità</w:t>
      </w:r>
    </w:p>
    <w:p w:rsidR="00D9370D" w:rsidRDefault="00823A5C">
      <w:pPr>
        <w:pStyle w:val="Paragrafoelenco"/>
        <w:numPr>
          <w:ilvl w:val="1"/>
          <w:numId w:val="1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relazionale, considerando l’area del sé, il rapporto con gli altri, la motivazione verso la relazione consapevole, anche con </w:t>
      </w:r>
      <w:r>
        <w:rPr>
          <w:w w:val="95"/>
          <w:sz w:val="17"/>
        </w:rPr>
        <w:t>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D9370D" w:rsidRDefault="00823A5C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D9370D" w:rsidRDefault="005F6EE2">
      <w:pPr>
        <w:pStyle w:val="Corpodeltesto"/>
        <w:ind w:left="539"/>
      </w:pPr>
      <w:r>
        <w:pict>
          <v:shape id="_x0000_s2142" type="#_x0000_t202" style="width:510.5pt;height:56.95pt;mso-position-horizontal-relative:char;mso-position-vertical-relative:line" filled="f" strokeweight=".48pt">
            <v:textbox inset="0,0,0,0">
              <w:txbxContent>
                <w:p w:rsidR="00D9370D" w:rsidRDefault="00823A5C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D9370D" w:rsidRDefault="00823A5C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4"/>
        <w:gridCol w:w="5956"/>
      </w:tblGrid>
      <w:tr w:rsidR="00D9370D">
        <w:trPr>
          <w:trHeight w:val="1362"/>
        </w:trPr>
        <w:tc>
          <w:tcPr>
            <w:tcW w:w="4254" w:type="dxa"/>
          </w:tcPr>
          <w:p w:rsidR="00D9370D" w:rsidRDefault="00823A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9370D" w:rsidRDefault="00823A5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D9370D" w:rsidRDefault="00D9370D">
      <w:pPr>
        <w:spacing w:line="240" w:lineRule="exact"/>
        <w:rPr>
          <w:sz w:val="20"/>
        </w:rPr>
        <w:sectPr w:rsidR="00D9370D">
          <w:pgSz w:w="11910" w:h="16840"/>
          <w:pgMar w:top="1040" w:right="220" w:bottom="1060" w:left="560" w:header="0" w:footer="788" w:gutter="0"/>
          <w:cols w:space="720"/>
        </w:sectPr>
      </w:pPr>
    </w:p>
    <w:p w:rsidR="00D9370D" w:rsidRDefault="00823A5C">
      <w:pPr>
        <w:pStyle w:val="Paragrafoelenco"/>
        <w:numPr>
          <w:ilvl w:val="1"/>
          <w:numId w:val="1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  <w:lang w:eastAsia="it-IT"/>
        </w:rPr>
        <w:lastRenderedPageBreak/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D9370D" w:rsidRDefault="00823A5C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09"/>
      </w:tblGrid>
      <w:tr w:rsidR="00D9370D">
        <w:trPr>
          <w:trHeight w:val="1278"/>
        </w:trPr>
        <w:tc>
          <w:tcPr>
            <w:tcW w:w="10209" w:type="dxa"/>
          </w:tcPr>
          <w:p w:rsidR="00D9370D" w:rsidRDefault="00823A5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D9370D" w:rsidRDefault="00823A5C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4"/>
        <w:gridCol w:w="5956"/>
      </w:tblGrid>
      <w:tr w:rsidR="00D9370D">
        <w:trPr>
          <w:trHeight w:val="2102"/>
        </w:trPr>
        <w:tc>
          <w:tcPr>
            <w:tcW w:w="4254" w:type="dxa"/>
          </w:tcPr>
          <w:p w:rsidR="00D9370D" w:rsidRDefault="00823A5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9370D" w:rsidRDefault="00823A5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D9370D" w:rsidRDefault="00823A5C">
      <w:pPr>
        <w:pStyle w:val="Paragrafoelenco"/>
        <w:numPr>
          <w:ilvl w:val="1"/>
          <w:numId w:val="1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 xml:space="preserve">si faccia riferimento all'autonomia della persona e </w:t>
      </w:r>
      <w:r>
        <w:rPr>
          <w:w w:val="95"/>
          <w:sz w:val="17"/>
        </w:rPr>
        <w:t>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D9370D" w:rsidRDefault="00823A5C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D9370D" w:rsidRDefault="005F6EE2">
      <w:pPr>
        <w:pStyle w:val="Corpodeltesto"/>
        <w:ind w:left="539"/>
      </w:pPr>
      <w:r>
        <w:pict>
          <v:shape id="_x0000_s2141" type="#_x0000_t202" style="width:510.5pt;height:59.05pt;mso-position-horizontal-relative:char;mso-position-vertical-relative:line" filled="f" strokeweight=".48pt">
            <v:textbox inset="0,0,0,0">
              <w:txbxContent>
                <w:p w:rsidR="00D9370D" w:rsidRDefault="00823A5C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D9370D" w:rsidRDefault="00823A5C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4"/>
        <w:gridCol w:w="5956"/>
      </w:tblGrid>
      <w:tr w:rsidR="00D9370D">
        <w:trPr>
          <w:trHeight w:val="1943"/>
        </w:trPr>
        <w:tc>
          <w:tcPr>
            <w:tcW w:w="4254" w:type="dxa"/>
          </w:tcPr>
          <w:p w:rsidR="00D9370D" w:rsidRDefault="00823A5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9370D" w:rsidRDefault="00823A5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D9370D" w:rsidRDefault="00823A5C">
      <w:pPr>
        <w:pStyle w:val="Paragrafoelenco"/>
        <w:numPr>
          <w:ilvl w:val="1"/>
          <w:numId w:val="1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intellettive e organizzazione spazio-temporale; livello di </w:t>
      </w:r>
      <w:r>
        <w:rPr>
          <w:w w:val="95"/>
          <w:sz w:val="17"/>
        </w:rPr>
        <w:t>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</w:t>
      </w:r>
      <w:r>
        <w:rPr>
          <w:w w:val="95"/>
          <w:sz w:val="17"/>
        </w:rPr>
        <w:t>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D9370D" w:rsidRDefault="00823A5C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D9370D" w:rsidRDefault="005F6EE2">
      <w:pPr>
        <w:pStyle w:val="Corpodeltesto"/>
        <w:ind w:left="539"/>
      </w:pPr>
      <w:r>
        <w:pict>
          <v:shape id="_x0000_s2140" type="#_x0000_t202" style="width:510.5pt;height:95.55pt;mso-position-horizontal-relative:char;mso-position-vertical-relative:line" filled="f" strokeweight=".48pt">
            <v:textbox inset="0,0,0,0">
              <w:txbxContent>
                <w:p w:rsidR="00D9370D" w:rsidRDefault="00823A5C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D9370D" w:rsidRDefault="00823A5C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4"/>
        <w:gridCol w:w="5956"/>
      </w:tblGrid>
      <w:tr w:rsidR="00D9370D">
        <w:trPr>
          <w:trHeight w:val="1367"/>
        </w:trPr>
        <w:tc>
          <w:tcPr>
            <w:tcW w:w="4254" w:type="dxa"/>
          </w:tcPr>
          <w:p w:rsidR="00D9370D" w:rsidRDefault="00823A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D9370D" w:rsidRDefault="00823A5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D9370D" w:rsidRDefault="00D9370D">
      <w:pPr>
        <w:rPr>
          <w:sz w:val="20"/>
        </w:rPr>
        <w:sectPr w:rsidR="00D9370D">
          <w:pgSz w:w="11910" w:h="16840"/>
          <w:pgMar w:top="1040" w:right="220" w:bottom="1000" w:left="560" w:header="0" w:footer="788" w:gutter="0"/>
          <w:cols w:space="720"/>
        </w:sectPr>
      </w:pPr>
    </w:p>
    <w:p w:rsidR="00D9370D" w:rsidRDefault="00823A5C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239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39" w:type="dxa"/>
        <w:tblLook w:val="04A0"/>
      </w:tblPr>
      <w:tblGrid>
        <w:gridCol w:w="2546"/>
        <w:gridCol w:w="7796"/>
      </w:tblGrid>
      <w:tr w:rsidR="00491BA9" w:rsidTr="00491BA9">
        <w:tc>
          <w:tcPr>
            <w:tcW w:w="2546" w:type="dxa"/>
          </w:tcPr>
          <w:p w:rsidR="00491BA9" w:rsidRDefault="00491BA9" w:rsidP="00491BA9">
            <w:pPr>
              <w:spacing w:before="4" w:line="259" w:lineRule="auto"/>
              <w:ind w:left="105" w:right="218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eventuale revisione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relativi alle diverse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interessate.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796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539"/>
      </w:pPr>
    </w:p>
    <w:p w:rsidR="00D9370D" w:rsidRDefault="00823A5C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39" w:type="dxa"/>
        <w:tblLook w:val="04A0"/>
      </w:tblPr>
      <w:tblGrid>
        <w:gridCol w:w="2546"/>
        <w:gridCol w:w="7796"/>
      </w:tblGrid>
      <w:tr w:rsidR="00491BA9" w:rsidTr="00491BA9">
        <w:tc>
          <w:tcPr>
            <w:tcW w:w="2546" w:type="dxa"/>
          </w:tcPr>
          <w:p w:rsidR="00491BA9" w:rsidRDefault="00491BA9" w:rsidP="00491BA9">
            <w:pPr>
              <w:spacing w:before="2" w:line="259" w:lineRule="auto"/>
              <w:ind w:left="105" w:right="28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796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539"/>
      </w:pPr>
    </w:p>
    <w:p w:rsidR="00D9370D" w:rsidRDefault="005F6EE2">
      <w:pPr>
        <w:pStyle w:val="Titolo1"/>
        <w:numPr>
          <w:ilvl w:val="0"/>
          <w:numId w:val="1"/>
        </w:numPr>
        <w:tabs>
          <w:tab w:val="left" w:pos="513"/>
        </w:tabs>
        <w:spacing w:before="88"/>
        <w:ind w:left="512"/>
        <w:jc w:val="left"/>
      </w:pPr>
      <w:r>
        <w:pict>
          <v:rect id="_x0000_s2083" style="position:absolute;left:0;text-align:left;margin-left:37.3pt;margin-top:21.05pt;width:531.2pt;height:.45pt;z-index:-251648512;mso-position-horizontal-relative:page" fillcolor="black" stroked="f">
            <w10:wrap type="topAndBottom" anchorx="page"/>
          </v:rect>
        </w:pict>
      </w:r>
      <w:r w:rsidR="00823A5C">
        <w:t>Osservazioni</w:t>
      </w:r>
      <w:r w:rsidR="00823A5C">
        <w:rPr>
          <w:spacing w:val="-3"/>
        </w:rPr>
        <w:t xml:space="preserve"> </w:t>
      </w:r>
      <w:r w:rsidR="00823A5C">
        <w:t>sul</w:t>
      </w:r>
      <w:r w:rsidR="00823A5C">
        <w:rPr>
          <w:spacing w:val="-4"/>
        </w:rPr>
        <w:t xml:space="preserve"> </w:t>
      </w:r>
      <w:r w:rsidR="00823A5C">
        <w:t>contesto:</w:t>
      </w:r>
      <w:r w:rsidR="00823A5C">
        <w:rPr>
          <w:spacing w:val="-3"/>
        </w:rPr>
        <w:t xml:space="preserve"> </w:t>
      </w:r>
      <w:r w:rsidR="00823A5C">
        <w:t>barriere</w:t>
      </w:r>
      <w:r w:rsidR="00823A5C">
        <w:rPr>
          <w:spacing w:val="-2"/>
        </w:rPr>
        <w:t xml:space="preserve"> </w:t>
      </w:r>
      <w:r w:rsidR="00823A5C">
        <w:t>e</w:t>
      </w:r>
      <w:r w:rsidR="00823A5C">
        <w:rPr>
          <w:spacing w:val="-4"/>
        </w:rPr>
        <w:t xml:space="preserve"> </w:t>
      </w:r>
      <w:r w:rsidR="00823A5C">
        <w:t>facilitatori</w:t>
      </w:r>
    </w:p>
    <w:p w:rsidR="00D9370D" w:rsidRDefault="00823A5C">
      <w:pPr>
        <w:pStyle w:val="Corpodel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D9370D" w:rsidRDefault="00823A5C">
      <w:pPr>
        <w:pStyle w:val="Corpodel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tbl>
      <w:tblPr>
        <w:tblStyle w:val="Grigliatabella"/>
        <w:tblW w:w="0" w:type="auto"/>
        <w:tblInd w:w="534" w:type="dxa"/>
        <w:tblLook w:val="04A0"/>
      </w:tblPr>
      <w:tblGrid>
        <w:gridCol w:w="10347"/>
      </w:tblGrid>
      <w:tr w:rsidR="00491BA9" w:rsidTr="00491BA9">
        <w:tc>
          <w:tcPr>
            <w:tcW w:w="10347" w:type="dxa"/>
          </w:tcPr>
          <w:p w:rsidR="00491BA9" w:rsidRDefault="00491BA9">
            <w:pPr>
              <w:pStyle w:val="Corpodeltesto"/>
              <w:spacing w:before="17"/>
            </w:pPr>
          </w:p>
          <w:p w:rsidR="00491BA9" w:rsidRDefault="00491BA9">
            <w:pPr>
              <w:pStyle w:val="Corpodeltesto"/>
              <w:spacing w:before="17"/>
            </w:pPr>
          </w:p>
          <w:p w:rsidR="00491BA9" w:rsidRDefault="00491BA9">
            <w:pPr>
              <w:pStyle w:val="Corpodeltesto"/>
              <w:spacing w:before="17"/>
            </w:pPr>
          </w:p>
          <w:p w:rsidR="00491BA9" w:rsidRDefault="00491BA9">
            <w:pPr>
              <w:pStyle w:val="Corpodeltesto"/>
              <w:spacing w:before="17"/>
            </w:pPr>
          </w:p>
          <w:p w:rsidR="00491BA9" w:rsidRDefault="00491BA9">
            <w:pPr>
              <w:pStyle w:val="Corpodeltesto"/>
              <w:spacing w:before="17"/>
            </w:pPr>
          </w:p>
          <w:p w:rsidR="00491BA9" w:rsidRDefault="00491BA9">
            <w:pPr>
              <w:pStyle w:val="Corpodeltesto"/>
              <w:spacing w:before="17"/>
            </w:pPr>
          </w:p>
          <w:p w:rsidR="00491BA9" w:rsidRDefault="00491BA9">
            <w:pPr>
              <w:pStyle w:val="Corpodeltesto"/>
              <w:spacing w:before="17"/>
            </w:pPr>
          </w:p>
          <w:p w:rsidR="00491BA9" w:rsidRDefault="00491BA9">
            <w:pPr>
              <w:pStyle w:val="Corpodeltesto"/>
              <w:spacing w:before="17"/>
            </w:pPr>
          </w:p>
        </w:tc>
      </w:tr>
    </w:tbl>
    <w:p w:rsidR="00491BA9" w:rsidRDefault="00491BA9">
      <w:pPr>
        <w:pStyle w:val="Corpodeltesto"/>
        <w:spacing w:before="17"/>
        <w:ind w:left="147"/>
      </w:pPr>
    </w:p>
    <w:p w:rsidR="00D9370D" w:rsidRDefault="00823A5C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539" w:type="dxa"/>
        <w:tblLook w:val="04A0"/>
      </w:tblPr>
      <w:tblGrid>
        <w:gridCol w:w="2546"/>
        <w:gridCol w:w="7796"/>
      </w:tblGrid>
      <w:tr w:rsidR="00491BA9" w:rsidTr="00491BA9">
        <w:tc>
          <w:tcPr>
            <w:tcW w:w="2546" w:type="dxa"/>
          </w:tcPr>
          <w:p w:rsidR="00491BA9" w:rsidRDefault="00491BA9" w:rsidP="00491BA9">
            <w:pPr>
              <w:spacing w:before="2" w:line="259" w:lineRule="auto"/>
              <w:ind w:left="105" w:right="501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796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539"/>
      </w:pPr>
    </w:p>
    <w:p w:rsidR="00D9370D" w:rsidRDefault="00D9370D">
      <w:pPr>
        <w:pStyle w:val="Corpodeltesto"/>
        <w:spacing w:before="4"/>
        <w:rPr>
          <w:sz w:val="9"/>
        </w:rPr>
      </w:pPr>
    </w:p>
    <w:p w:rsidR="00D9370D" w:rsidRDefault="005F6EE2">
      <w:pPr>
        <w:pStyle w:val="Titolo1"/>
        <w:numPr>
          <w:ilvl w:val="0"/>
          <w:numId w:val="1"/>
        </w:numPr>
        <w:tabs>
          <w:tab w:val="left" w:pos="513"/>
        </w:tabs>
        <w:ind w:left="512"/>
        <w:jc w:val="left"/>
      </w:pPr>
      <w:r>
        <w:pict>
          <v:rect id="_x0000_s2088" style="position:absolute;left:0;text-align:left;margin-left:37.3pt;margin-top:21.8pt;width:531.2pt;height:.45pt;z-index:-251646464;mso-position-horizontal-relative:page" fillcolor="black" stroked="f">
            <w10:wrap type="topAndBottom" anchorx="page"/>
          </v:rect>
        </w:pict>
      </w:r>
      <w:r w:rsidR="00823A5C">
        <w:t>Interventi</w:t>
      </w:r>
      <w:r w:rsidR="00823A5C">
        <w:rPr>
          <w:spacing w:val="-3"/>
        </w:rPr>
        <w:t xml:space="preserve"> </w:t>
      </w:r>
      <w:r w:rsidR="00823A5C">
        <w:t>sul</w:t>
      </w:r>
      <w:r w:rsidR="00823A5C">
        <w:rPr>
          <w:spacing w:val="-4"/>
        </w:rPr>
        <w:t xml:space="preserve"> </w:t>
      </w:r>
      <w:r w:rsidR="00823A5C">
        <w:t>contesto</w:t>
      </w:r>
      <w:r w:rsidR="00823A5C">
        <w:rPr>
          <w:spacing w:val="-2"/>
        </w:rPr>
        <w:t xml:space="preserve"> </w:t>
      </w:r>
      <w:r w:rsidR="00823A5C">
        <w:t>per</w:t>
      </w:r>
      <w:r w:rsidR="00823A5C">
        <w:rPr>
          <w:spacing w:val="-4"/>
        </w:rPr>
        <w:t xml:space="preserve"> </w:t>
      </w:r>
      <w:r w:rsidR="00823A5C">
        <w:t>realizzare</w:t>
      </w:r>
      <w:r w:rsidR="00823A5C">
        <w:rPr>
          <w:spacing w:val="-2"/>
        </w:rPr>
        <w:t xml:space="preserve"> </w:t>
      </w:r>
      <w:r w:rsidR="00823A5C">
        <w:t>un</w:t>
      </w:r>
      <w:r w:rsidR="00823A5C">
        <w:rPr>
          <w:spacing w:val="-2"/>
        </w:rPr>
        <w:t xml:space="preserve"> </w:t>
      </w:r>
      <w:r w:rsidR="00823A5C">
        <w:t>ambiente</w:t>
      </w:r>
      <w:r w:rsidR="00823A5C">
        <w:rPr>
          <w:spacing w:val="-2"/>
        </w:rPr>
        <w:t xml:space="preserve"> </w:t>
      </w:r>
      <w:r w:rsidR="00823A5C">
        <w:t>di</w:t>
      </w:r>
      <w:r w:rsidR="00823A5C">
        <w:rPr>
          <w:spacing w:val="-4"/>
        </w:rPr>
        <w:t xml:space="preserve"> </w:t>
      </w:r>
      <w:r w:rsidR="00823A5C">
        <w:t>apprendimento inclusivo</w:t>
      </w:r>
    </w:p>
    <w:p w:rsidR="00D9370D" w:rsidRDefault="00823A5C">
      <w:pPr>
        <w:pStyle w:val="Corpodel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D9370D" w:rsidRDefault="00823A5C">
      <w:pPr>
        <w:pStyle w:val="Corpodeltesto"/>
        <w:spacing w:before="17" w:after="19"/>
        <w:ind w:left="147"/>
      </w:pPr>
      <w:r>
        <w:t>apprendimento.</w:t>
      </w:r>
    </w:p>
    <w:tbl>
      <w:tblPr>
        <w:tblStyle w:val="Grigliatabella"/>
        <w:tblW w:w="0" w:type="auto"/>
        <w:tblInd w:w="539" w:type="dxa"/>
        <w:tblLook w:val="04A0"/>
      </w:tblPr>
      <w:tblGrid>
        <w:gridCol w:w="10342"/>
      </w:tblGrid>
      <w:tr w:rsidR="00491BA9" w:rsidTr="00491BA9">
        <w:tc>
          <w:tcPr>
            <w:tcW w:w="10342" w:type="dxa"/>
          </w:tcPr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539"/>
      </w:pPr>
    </w:p>
    <w:p w:rsidR="00D9370D" w:rsidRDefault="00823A5C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539" w:type="dxa"/>
        <w:tblLook w:val="04A0"/>
      </w:tblPr>
      <w:tblGrid>
        <w:gridCol w:w="2404"/>
        <w:gridCol w:w="7938"/>
      </w:tblGrid>
      <w:tr w:rsidR="00491BA9" w:rsidTr="00491BA9">
        <w:tc>
          <w:tcPr>
            <w:tcW w:w="2404" w:type="dxa"/>
          </w:tcPr>
          <w:p w:rsidR="00491BA9" w:rsidRDefault="00491BA9" w:rsidP="00491BA9">
            <w:pPr>
              <w:spacing w:before="122" w:line="259" w:lineRule="auto"/>
              <w:ind w:left="105" w:right="501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4"/>
                <w:sz w:val="18"/>
              </w:rPr>
              <w:t xml:space="preserve">                            </w:t>
            </w:r>
            <w:r>
              <w:rPr>
                <w:sz w:val="18"/>
              </w:rPr>
              <w:t>revisione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938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539"/>
      </w:pPr>
    </w:p>
    <w:p w:rsidR="00491BA9" w:rsidRDefault="00491BA9">
      <w:pPr>
        <w:tabs>
          <w:tab w:val="left" w:pos="4454"/>
          <w:tab w:val="left" w:pos="6582"/>
        </w:tabs>
        <w:spacing w:before="95" w:after="19"/>
        <w:ind w:left="147"/>
        <w:rPr>
          <w:b/>
          <w:sz w:val="20"/>
        </w:rPr>
      </w:pPr>
    </w:p>
    <w:p w:rsidR="00491BA9" w:rsidRDefault="00491BA9">
      <w:pPr>
        <w:tabs>
          <w:tab w:val="left" w:pos="4454"/>
          <w:tab w:val="left" w:pos="6582"/>
        </w:tabs>
        <w:spacing w:before="95" w:after="19"/>
        <w:ind w:left="147"/>
        <w:rPr>
          <w:b/>
          <w:sz w:val="20"/>
        </w:rPr>
      </w:pPr>
    </w:p>
    <w:p w:rsidR="00D9370D" w:rsidRDefault="00823A5C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539" w:type="dxa"/>
        <w:tblLook w:val="04A0"/>
      </w:tblPr>
      <w:tblGrid>
        <w:gridCol w:w="2404"/>
        <w:gridCol w:w="7938"/>
      </w:tblGrid>
      <w:tr w:rsidR="00491BA9" w:rsidTr="00491BA9">
        <w:tc>
          <w:tcPr>
            <w:tcW w:w="2404" w:type="dxa"/>
          </w:tcPr>
          <w:p w:rsidR="00491BA9" w:rsidRDefault="00491BA9" w:rsidP="00491BA9">
            <w:pPr>
              <w:spacing w:before="122" w:line="259" w:lineRule="auto"/>
              <w:ind w:left="105" w:right="142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938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539"/>
      </w:pPr>
    </w:p>
    <w:p w:rsidR="00D9370D" w:rsidRDefault="00D9370D">
      <w:pPr>
        <w:sectPr w:rsidR="00D9370D">
          <w:pgSz w:w="11910" w:h="16840"/>
          <w:pgMar w:top="1040" w:right="220" w:bottom="1060" w:left="560" w:header="0" w:footer="788" w:gutter="0"/>
          <w:cols w:space="720"/>
        </w:sectPr>
      </w:pPr>
    </w:p>
    <w:p w:rsidR="00D9370D" w:rsidRDefault="00823A5C">
      <w:pPr>
        <w:pStyle w:val="Titolo1"/>
        <w:numPr>
          <w:ilvl w:val="0"/>
          <w:numId w:val="1"/>
        </w:numPr>
        <w:tabs>
          <w:tab w:val="left" w:pos="513"/>
        </w:tabs>
        <w:spacing w:before="76"/>
        <w:ind w:left="51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D9370D" w:rsidRDefault="00823A5C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D9370D" w:rsidRDefault="00823A5C">
      <w:pPr>
        <w:pStyle w:val="Corpodel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D9370D" w:rsidRDefault="005F6EE2">
      <w:pPr>
        <w:pStyle w:val="Corpodeltesto"/>
        <w:ind w:left="539"/>
      </w:pPr>
      <w:r>
        <w:pict>
          <v:shape id="_x0000_s2139" type="#_x0000_t202" style="width:510.5pt;height:68.4pt;mso-position-horizontal-relative:char;mso-position-vertical-relative:line" filled="f" strokeweight=".48pt">
            <v:textbox inset="0,0,0,0">
              <w:txbxContent>
                <w:p w:rsidR="001209AD" w:rsidRDefault="00823A5C" w:rsidP="001209AD">
                  <w:pPr>
                    <w:pStyle w:val="Corpodeltesto"/>
                    <w:spacing w:before="121"/>
                    <w:ind w:left="105"/>
                    <w:rPr>
                      <w:sz w:val="18"/>
                    </w:rPr>
                  </w:pPr>
                  <w:r>
                    <w:t>Modalità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sostegno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educativo-didattico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interventi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inclusione</w:t>
                  </w:r>
                  <w:r w:rsidR="001209AD">
                    <w:t xml:space="preserve">: </w:t>
                  </w:r>
                </w:p>
                <w:p w:rsidR="00D9370D" w:rsidRDefault="00D9370D">
                  <w:pPr>
                    <w:spacing w:before="179"/>
                    <w:ind w:left="105"/>
                    <w:rPr>
                      <w:sz w:val="18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D9370D" w:rsidRDefault="00D9370D">
      <w:pPr>
        <w:pStyle w:val="Corpodeltesto"/>
        <w:spacing w:before="1"/>
        <w:rPr>
          <w:sz w:val="9"/>
        </w:rPr>
      </w:pPr>
    </w:p>
    <w:p w:rsidR="00D9370D" w:rsidRDefault="005F6EE2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 w:rsidRPr="005F6EE2">
        <w:pict>
          <v:line id="_x0000_s2098" style="position:absolute;left:0;text-align:left;z-index:-251667968;mso-position-horizontal-relative:page" from="60.7pt,83.75pt" to="168.8pt,83.75pt" strokeweight=".34433mm">
            <w10:wrap anchorx="page"/>
          </v:line>
        </w:pict>
      </w:r>
      <w:r w:rsidRPr="005F6EE2">
        <w:pict>
          <v:line id="_x0000_s2099" style="position:absolute;left:0;text-align:left;z-index:-251666944;mso-position-horizontal-relative:page" from="179.75pt,62.7pt" to="548.4pt,62.7pt" strokeweight=".20003mm">
            <w10:wrap anchorx="page"/>
          </v:line>
        </w:pict>
      </w:r>
      <w:r w:rsidRPr="005F6EE2">
        <w:pict>
          <v:line id="_x0000_s2100" style="position:absolute;left:0;text-align:left;z-index:-251665920;mso-position-horizontal-relative:page" from="179.75pt,82.5pt" to="548.35pt,82.5pt" strokeweight=".20003mm">
            <w10:wrap anchorx="page"/>
          </v:line>
        </w:pict>
      </w:r>
      <w:r w:rsidR="00823A5C">
        <w:rPr>
          <w:sz w:val="20"/>
        </w:rPr>
        <w:t>Progettazione</w:t>
      </w:r>
      <w:r w:rsidR="00823A5C">
        <w:rPr>
          <w:spacing w:val="-5"/>
          <w:sz w:val="20"/>
        </w:rPr>
        <w:t xml:space="preserve"> </w:t>
      </w:r>
      <w:r w:rsidR="00823A5C">
        <w:rPr>
          <w:sz w:val="20"/>
        </w:rPr>
        <w:t>disciplinare (1)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84"/>
        <w:gridCol w:w="7826"/>
      </w:tblGrid>
      <w:tr w:rsidR="00D9370D" w:rsidTr="001209AD">
        <w:trPr>
          <w:trHeight w:val="1538"/>
        </w:trPr>
        <w:tc>
          <w:tcPr>
            <w:tcW w:w="2384" w:type="dxa"/>
          </w:tcPr>
          <w:p w:rsidR="00D9370D" w:rsidRDefault="00823A5C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  <w:tcBorders>
              <w:bottom w:val="single" w:sz="4" w:space="0" w:color="auto"/>
            </w:tcBorders>
          </w:tcPr>
          <w:p w:rsidR="001209AD" w:rsidRDefault="001209AD" w:rsidP="001209AD">
            <w:pPr>
              <w:pStyle w:val="TableParagraph"/>
              <w:spacing w:before="2" w:line="259" w:lineRule="auto"/>
              <w:ind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1209AD" w:rsidRPr="001209AD" w:rsidRDefault="001209AD" w:rsidP="001209AD">
            <w:pPr>
              <w:pStyle w:val="TableParagraph"/>
              <w:spacing w:before="2" w:line="259" w:lineRule="auto"/>
              <w:ind w:right="132"/>
              <w:rPr>
                <w:sz w:val="18"/>
              </w:rPr>
            </w:pPr>
          </w:p>
        </w:tc>
      </w:tr>
      <w:tr w:rsidR="00D9370D" w:rsidTr="001209AD">
        <w:trPr>
          <w:trHeight w:val="1538"/>
        </w:trPr>
        <w:tc>
          <w:tcPr>
            <w:tcW w:w="2384" w:type="dxa"/>
          </w:tcPr>
          <w:p w:rsidR="00D9370D" w:rsidRDefault="00823A5C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  <w:tcBorders>
              <w:top w:val="single" w:sz="4" w:space="0" w:color="auto"/>
            </w:tcBorders>
          </w:tcPr>
          <w:p w:rsidR="00D9370D" w:rsidRDefault="00823A5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D9370D" w:rsidTr="001209AD">
        <w:trPr>
          <w:trHeight w:val="1538"/>
        </w:trPr>
        <w:tc>
          <w:tcPr>
            <w:tcW w:w="2384" w:type="dxa"/>
          </w:tcPr>
          <w:p w:rsidR="00D9370D" w:rsidRDefault="00823A5C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D9370D" w:rsidRDefault="00823A5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D9370D" w:rsidRDefault="005F6EE2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 w:rsidRPr="005F6EE2">
        <w:pict>
          <v:line id="_x0000_s2101" style="position:absolute;left:0;text-align:left;z-index:-251664896;mso-position-horizontal-relative:page;mso-position-vertical-relative:text" from="60.7pt,-89.4pt" to="168.8pt,-89.4pt" strokeweight=".34433mm">
            <w10:wrap anchorx="page"/>
          </v:line>
        </w:pict>
      </w:r>
      <w:r w:rsidRPr="005F6EE2">
        <w:pict>
          <v:line id="_x0000_s2102" style="position:absolute;left:0;text-align:left;z-index:-251663872;mso-position-horizontal-relative:page;mso-position-vertical-relative:text" from="179.75pt,-110.45pt" to="548.35pt,-110.45pt" strokeweight=".20003mm">
            <w10:wrap anchorx="page"/>
          </v:line>
        </w:pict>
      </w:r>
      <w:r w:rsidRPr="005F6EE2">
        <w:pict>
          <v:line id="_x0000_s2103" style="position:absolute;left:0;text-align:left;z-index:-251662848;mso-position-horizontal-relative:page;mso-position-vertical-relative:text" from="179.75pt,-90.65pt" to="548.35pt,-90.65pt" strokeweight=".20003mm">
            <w10:wrap anchorx="page"/>
          </v:line>
        </w:pict>
      </w:r>
      <w:r w:rsidRPr="005F6EE2">
        <w:pict>
          <v:line id="_x0000_s2104" style="position:absolute;left:0;text-align:left;z-index:-251661824;mso-position-horizontal-relative:page;mso-position-vertical-relative:text" from="60.7pt,-10.35pt" to="168.8pt,-10.35pt" strokeweight=".34433mm">
            <w10:wrap anchorx="page"/>
          </v:line>
        </w:pict>
      </w:r>
      <w:r w:rsidRPr="005F6EE2">
        <w:pict>
          <v:line id="_x0000_s2105" style="position:absolute;left:0;text-align:left;z-index:-251660800;mso-position-horizontal-relative:page;mso-position-vertical-relative:text" from="179.75pt,-31.35pt" to="548.35pt,-31.35pt" strokeweight=".20003mm">
            <w10:wrap anchorx="page"/>
          </v:line>
        </w:pict>
      </w:r>
      <w:r w:rsidRPr="005F6EE2">
        <w:pict>
          <v:line id="_x0000_s2106" style="position:absolute;left:0;text-align:left;z-index:-251659776;mso-position-horizontal-relative:page;mso-position-vertical-relative:text" from="179.75pt,-11.7pt" to="548.35pt,-11.7pt" strokeweight=".20003mm">
            <w10:wrap anchorx="page"/>
          </v:line>
        </w:pict>
      </w:r>
      <w:r w:rsidR="00823A5C">
        <w:rPr>
          <w:sz w:val="20"/>
        </w:rPr>
        <w:t>Compilare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soltanto</w:t>
      </w:r>
      <w:r w:rsidR="00823A5C">
        <w:rPr>
          <w:spacing w:val="-4"/>
          <w:sz w:val="20"/>
        </w:rPr>
        <w:t xml:space="preserve"> </w:t>
      </w:r>
      <w:r w:rsidR="00823A5C">
        <w:rPr>
          <w:sz w:val="20"/>
        </w:rPr>
        <w:t>per</w:t>
      </w:r>
      <w:r w:rsidR="00823A5C">
        <w:rPr>
          <w:spacing w:val="-4"/>
          <w:sz w:val="20"/>
        </w:rPr>
        <w:t xml:space="preserve"> </w:t>
      </w:r>
      <w:r w:rsidR="00823A5C">
        <w:rPr>
          <w:sz w:val="20"/>
        </w:rPr>
        <w:t>le</w:t>
      </w:r>
      <w:r w:rsidR="00823A5C">
        <w:rPr>
          <w:spacing w:val="-2"/>
          <w:sz w:val="20"/>
        </w:rPr>
        <w:t xml:space="preserve"> </w:t>
      </w:r>
      <w:r w:rsidR="00823A5C">
        <w:rPr>
          <w:sz w:val="20"/>
        </w:rPr>
        <w:t>discipline/aree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disciplinari</w:t>
      </w:r>
      <w:r w:rsidR="00823A5C">
        <w:rPr>
          <w:spacing w:val="-2"/>
          <w:sz w:val="20"/>
        </w:rPr>
        <w:t xml:space="preserve"> </w:t>
      </w:r>
      <w:r w:rsidR="00823A5C">
        <w:rPr>
          <w:sz w:val="20"/>
        </w:rPr>
        <w:t>per</w:t>
      </w:r>
      <w:r w:rsidR="00823A5C">
        <w:rPr>
          <w:spacing w:val="-1"/>
          <w:sz w:val="20"/>
        </w:rPr>
        <w:t xml:space="preserve"> </w:t>
      </w:r>
      <w:r w:rsidR="00823A5C">
        <w:rPr>
          <w:sz w:val="20"/>
        </w:rPr>
        <w:t>le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quali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è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prevista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una</w:t>
      </w:r>
      <w:r w:rsidR="00823A5C">
        <w:rPr>
          <w:spacing w:val="-1"/>
          <w:sz w:val="20"/>
        </w:rPr>
        <w:t xml:space="preserve"> </w:t>
      </w:r>
      <w:r w:rsidR="00823A5C">
        <w:rPr>
          <w:sz w:val="20"/>
        </w:rPr>
        <w:t>progettazione</w:t>
      </w:r>
      <w:r w:rsidR="00823A5C">
        <w:rPr>
          <w:spacing w:val="-3"/>
          <w:sz w:val="20"/>
        </w:rPr>
        <w:t xml:space="preserve"> </w:t>
      </w:r>
      <w:r w:rsidR="00823A5C">
        <w:rPr>
          <w:sz w:val="20"/>
        </w:rPr>
        <w:t>personalizzata.</w:t>
      </w:r>
    </w:p>
    <w:p w:rsidR="00D9370D" w:rsidRDefault="00D9370D">
      <w:pPr>
        <w:pStyle w:val="Corpodeltesto"/>
        <w:rPr>
          <w:sz w:val="24"/>
        </w:rPr>
      </w:pPr>
    </w:p>
    <w:p w:rsidR="00D9370D" w:rsidRDefault="00823A5C">
      <w:pPr>
        <w:pStyle w:val="Corpodel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12"/>
        <w:gridCol w:w="7796"/>
      </w:tblGrid>
      <w:tr w:rsidR="00D9370D">
        <w:trPr>
          <w:trHeight w:val="1149"/>
        </w:trPr>
        <w:tc>
          <w:tcPr>
            <w:tcW w:w="2412" w:type="dxa"/>
          </w:tcPr>
          <w:p w:rsidR="00D9370D" w:rsidRDefault="00823A5C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D9370D" w:rsidRDefault="00823A5C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D9370D" w:rsidRDefault="00823A5C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D9370D" w:rsidRDefault="00823A5C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D9370D" w:rsidRDefault="00D9370D">
      <w:pPr>
        <w:pStyle w:val="Corpodeltesto"/>
        <w:rPr>
          <w:sz w:val="24"/>
        </w:rPr>
      </w:pPr>
    </w:p>
    <w:p w:rsidR="00D9370D" w:rsidRDefault="00823A5C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675" w:type="dxa"/>
        <w:tblLook w:val="04A0"/>
      </w:tblPr>
      <w:tblGrid>
        <w:gridCol w:w="2410"/>
        <w:gridCol w:w="7796"/>
      </w:tblGrid>
      <w:tr w:rsidR="00491BA9" w:rsidTr="00491BA9">
        <w:tc>
          <w:tcPr>
            <w:tcW w:w="2410" w:type="dxa"/>
          </w:tcPr>
          <w:p w:rsidR="00491BA9" w:rsidRDefault="00491BA9" w:rsidP="00491BA9">
            <w:pPr>
              <w:spacing w:before="2" w:line="256" w:lineRule="auto"/>
              <w:ind w:left="139" w:right="271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796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spacing w:before="5"/>
      </w:pPr>
    </w:p>
    <w:p w:rsidR="00D9370D" w:rsidRDefault="00823A5C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9370D" w:rsidRDefault="00D9370D">
      <w:pPr>
        <w:rPr>
          <w:sz w:val="18"/>
        </w:rPr>
      </w:pPr>
    </w:p>
    <w:p w:rsidR="00491BA9" w:rsidRDefault="00491BA9">
      <w:pPr>
        <w:rPr>
          <w:sz w:val="18"/>
        </w:rPr>
      </w:pPr>
    </w:p>
    <w:tbl>
      <w:tblPr>
        <w:tblStyle w:val="Grigliatabella"/>
        <w:tblW w:w="0" w:type="auto"/>
        <w:tblInd w:w="675" w:type="dxa"/>
        <w:tblLook w:val="04A0"/>
      </w:tblPr>
      <w:tblGrid>
        <w:gridCol w:w="2410"/>
        <w:gridCol w:w="7796"/>
      </w:tblGrid>
      <w:tr w:rsidR="00491BA9" w:rsidTr="00491BA9">
        <w:tc>
          <w:tcPr>
            <w:tcW w:w="2410" w:type="dxa"/>
          </w:tcPr>
          <w:p w:rsidR="00491BA9" w:rsidRDefault="00491BA9" w:rsidP="00491BA9">
            <w:pPr>
              <w:spacing w:line="244" w:lineRule="auto"/>
              <w:ind w:left="105" w:right="170"/>
              <w:rPr>
                <w:sz w:val="17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conseguiti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valutazione sull'efficacia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interventi, strategie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 riferiti anche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all'ambiente di apprendimento.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w w:val="95"/>
                <w:sz w:val="17"/>
              </w:rPr>
              <w:t>NB: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la</w:t>
            </w:r>
            <w:r>
              <w:rPr>
                <w:spacing w:val="-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valutazione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finale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degli apprendimenti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è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lastRenderedPageBreak/>
              <w:t>competenza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di</w:t>
            </w:r>
            <w:r>
              <w:rPr>
                <w:spacing w:val="-48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tutto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Team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docenti</w:t>
            </w:r>
          </w:p>
          <w:p w:rsidR="00491BA9" w:rsidRDefault="00491BA9" w:rsidP="00491BA9">
            <w:pPr>
              <w:spacing w:before="2" w:line="256" w:lineRule="auto"/>
              <w:ind w:left="105" w:right="164"/>
              <w:rPr>
                <w:sz w:val="17"/>
              </w:rPr>
            </w:pPr>
          </w:p>
          <w:p w:rsidR="00491BA9" w:rsidRDefault="00491BA9">
            <w:pPr>
              <w:rPr>
                <w:sz w:val="18"/>
              </w:rPr>
            </w:pPr>
          </w:p>
        </w:tc>
        <w:tc>
          <w:tcPr>
            <w:tcW w:w="7796" w:type="dxa"/>
          </w:tcPr>
          <w:p w:rsidR="00491BA9" w:rsidRDefault="00491BA9">
            <w:pPr>
              <w:rPr>
                <w:sz w:val="18"/>
              </w:rPr>
            </w:pPr>
          </w:p>
        </w:tc>
      </w:tr>
    </w:tbl>
    <w:p w:rsidR="00491BA9" w:rsidRDefault="00491BA9">
      <w:pPr>
        <w:rPr>
          <w:sz w:val="18"/>
        </w:rPr>
        <w:sectPr w:rsidR="00491BA9">
          <w:pgSz w:w="11910" w:h="16840"/>
          <w:pgMar w:top="1040" w:right="220" w:bottom="1060" w:left="560" w:header="0" w:footer="788" w:gutter="0"/>
          <w:cols w:space="720"/>
        </w:sectPr>
      </w:pPr>
    </w:p>
    <w:p w:rsidR="00D9370D" w:rsidRDefault="00823A5C" w:rsidP="00491BA9">
      <w:pPr>
        <w:pStyle w:val="Corpodeltesto"/>
      </w:pPr>
      <w:r>
        <w:rPr>
          <w:noProof/>
          <w:lang w:eastAsia="it-IT"/>
        </w:rPr>
        <w:lastRenderedPageBreak/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70D" w:rsidRDefault="005F6EE2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pict>
          <v:rect id="_x0000_s2116" style="position:absolute;left:0;text-align:left;margin-left:37.3pt;margin-top:21.1pt;width:531.2pt;height:.45pt;z-index:-251644416;mso-position-horizontal-relative:page" fillcolor="black" stroked="f">
            <w10:wrap type="topAndBottom" anchorx="page"/>
          </v:rect>
        </w:pict>
      </w:r>
      <w:r w:rsidR="00823A5C">
        <w:t>Organizzazione</w:t>
      </w:r>
      <w:r w:rsidR="00823A5C">
        <w:rPr>
          <w:spacing w:val="-4"/>
        </w:rPr>
        <w:t xml:space="preserve"> </w:t>
      </w:r>
      <w:r w:rsidR="00823A5C">
        <w:t>generale</w:t>
      </w:r>
      <w:r w:rsidR="00823A5C">
        <w:rPr>
          <w:spacing w:val="-4"/>
        </w:rPr>
        <w:t xml:space="preserve"> </w:t>
      </w:r>
      <w:r w:rsidR="00823A5C">
        <w:t>del</w:t>
      </w:r>
      <w:r w:rsidR="00823A5C">
        <w:rPr>
          <w:spacing w:val="-1"/>
        </w:rPr>
        <w:t xml:space="preserve"> </w:t>
      </w:r>
      <w:r w:rsidR="00823A5C">
        <w:t>progetto</w:t>
      </w:r>
      <w:r w:rsidR="00823A5C">
        <w:rPr>
          <w:spacing w:val="-3"/>
        </w:rPr>
        <w:t xml:space="preserve"> </w:t>
      </w:r>
      <w:r w:rsidR="00823A5C">
        <w:t>di</w:t>
      </w:r>
      <w:r w:rsidR="00823A5C">
        <w:rPr>
          <w:spacing w:val="-4"/>
        </w:rPr>
        <w:t xml:space="preserve"> </w:t>
      </w:r>
      <w:r w:rsidR="00823A5C">
        <w:t>inclusione</w:t>
      </w:r>
      <w:r w:rsidR="00823A5C">
        <w:rPr>
          <w:spacing w:val="-4"/>
        </w:rPr>
        <w:t xml:space="preserve"> </w:t>
      </w:r>
      <w:r w:rsidR="00823A5C">
        <w:t>e</w:t>
      </w:r>
      <w:r w:rsidR="00823A5C">
        <w:rPr>
          <w:spacing w:val="2"/>
        </w:rPr>
        <w:t xml:space="preserve"> </w:t>
      </w:r>
      <w:r w:rsidR="00823A5C">
        <w:t>utilizzo</w:t>
      </w:r>
      <w:r w:rsidR="00823A5C">
        <w:rPr>
          <w:spacing w:val="-2"/>
        </w:rPr>
        <w:t xml:space="preserve"> </w:t>
      </w:r>
      <w:r w:rsidR="00823A5C">
        <w:t>delle</w:t>
      </w:r>
      <w:r w:rsidR="00823A5C">
        <w:rPr>
          <w:spacing w:val="-4"/>
        </w:rPr>
        <w:t xml:space="preserve"> </w:t>
      </w:r>
      <w:r w:rsidR="00823A5C">
        <w:t>risorse</w:t>
      </w:r>
    </w:p>
    <w:p w:rsidR="00D9370D" w:rsidRDefault="00823A5C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D9370D" w:rsidRDefault="00823A5C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D9370D" w:rsidRDefault="00D9370D">
      <w:pPr>
        <w:pStyle w:val="Corpodeltesto"/>
        <w:spacing w:before="7"/>
        <w:rPr>
          <w:sz w:val="14"/>
        </w:rPr>
      </w:pPr>
    </w:p>
    <w:p w:rsidR="00D9370D" w:rsidRDefault="00823A5C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D9370D" w:rsidRDefault="00823A5C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D9370D" w:rsidRDefault="00823A5C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D9370D" w:rsidRDefault="00823A5C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D9370D" w:rsidRDefault="00D9370D">
      <w:pPr>
        <w:pStyle w:val="Corpodeltesto"/>
        <w:rPr>
          <w:rFonts w:ascii="Wingdings" w:hAnsi="Wingdings"/>
          <w:sz w:val="16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D9370D">
        <w:trPr>
          <w:trHeight w:val="419"/>
        </w:trPr>
        <w:tc>
          <w:tcPr>
            <w:tcW w:w="1402" w:type="dxa"/>
          </w:tcPr>
          <w:p w:rsidR="00D9370D" w:rsidRDefault="00823A5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D9370D" w:rsidRDefault="00823A5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D9370D" w:rsidRDefault="00823A5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D9370D" w:rsidRDefault="00823A5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D9370D" w:rsidRDefault="00823A5C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D9370D" w:rsidRDefault="00823A5C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D9370D" w:rsidRDefault="00823A5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D9370D">
        <w:trPr>
          <w:trHeight w:val="577"/>
        </w:trPr>
        <w:tc>
          <w:tcPr>
            <w:tcW w:w="1402" w:type="dxa"/>
          </w:tcPr>
          <w:p w:rsidR="00D9370D" w:rsidRDefault="00823A5C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D9370D" w:rsidRDefault="00823A5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9370D" w:rsidRDefault="00823A5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370D">
        <w:trPr>
          <w:trHeight w:val="578"/>
        </w:trPr>
        <w:tc>
          <w:tcPr>
            <w:tcW w:w="1402" w:type="dxa"/>
          </w:tcPr>
          <w:p w:rsidR="00D9370D" w:rsidRDefault="00823A5C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D9370D" w:rsidRDefault="00823A5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9370D" w:rsidRDefault="00823A5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370D">
        <w:trPr>
          <w:trHeight w:val="578"/>
        </w:trPr>
        <w:tc>
          <w:tcPr>
            <w:tcW w:w="1402" w:type="dxa"/>
          </w:tcPr>
          <w:p w:rsidR="00D9370D" w:rsidRDefault="00823A5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D9370D" w:rsidRDefault="00823A5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9370D" w:rsidRDefault="00823A5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370D">
        <w:trPr>
          <w:trHeight w:val="578"/>
        </w:trPr>
        <w:tc>
          <w:tcPr>
            <w:tcW w:w="1402" w:type="dxa"/>
          </w:tcPr>
          <w:p w:rsidR="00D9370D" w:rsidRDefault="00823A5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D9370D" w:rsidRDefault="00823A5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9370D" w:rsidRDefault="00823A5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370D">
        <w:trPr>
          <w:trHeight w:val="577"/>
        </w:trPr>
        <w:tc>
          <w:tcPr>
            <w:tcW w:w="1402" w:type="dxa"/>
          </w:tcPr>
          <w:p w:rsidR="00D9370D" w:rsidRDefault="00823A5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D9370D" w:rsidRDefault="00823A5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9370D" w:rsidRDefault="00823A5C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370D">
        <w:trPr>
          <w:trHeight w:val="422"/>
        </w:trPr>
        <w:tc>
          <w:tcPr>
            <w:tcW w:w="1402" w:type="dxa"/>
          </w:tcPr>
          <w:p w:rsidR="00D9370D" w:rsidRDefault="00823A5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D9370D" w:rsidRDefault="00823A5C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370D">
        <w:trPr>
          <w:trHeight w:val="419"/>
        </w:trPr>
        <w:tc>
          <w:tcPr>
            <w:tcW w:w="1402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9370D" w:rsidRDefault="00D9370D">
      <w:pPr>
        <w:pStyle w:val="Corpodeltesto"/>
        <w:rPr>
          <w:rFonts w:ascii="Wingdings" w:hAnsi="Wingdings"/>
        </w:rPr>
      </w:pPr>
    </w:p>
    <w:p w:rsidR="00D9370D" w:rsidRDefault="00D9370D">
      <w:pPr>
        <w:pStyle w:val="Corpodeltesto"/>
        <w:rPr>
          <w:rFonts w:ascii="Wingdings" w:hAnsi="Wingdings"/>
        </w:rPr>
      </w:pPr>
    </w:p>
    <w:p w:rsidR="00D9370D" w:rsidRDefault="00D9370D">
      <w:pPr>
        <w:pStyle w:val="Corpodeltesto"/>
        <w:spacing w:before="3" w:after="1"/>
        <w:rPr>
          <w:rFonts w:ascii="Wingdings" w:hAnsi="Wingdings"/>
          <w:sz w:val="15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8082"/>
      </w:tblGrid>
      <w:tr w:rsidR="00D9370D">
        <w:trPr>
          <w:trHeight w:val="1389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D9370D" w:rsidRDefault="00823A5C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D9370D" w:rsidRDefault="00823A5C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D9370D" w:rsidRDefault="00823A5C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D9370D" w:rsidRDefault="00823A5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D9370D">
        <w:trPr>
          <w:trHeight w:val="1912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D9370D" w:rsidRDefault="00823A5C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D9370D" w:rsidRDefault="00D9370D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D9370D" w:rsidRDefault="00823A5C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D9370D" w:rsidRDefault="00823A5C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ovvero individualmente per le </w:t>
            </w:r>
            <w:r>
              <w:rPr>
                <w:sz w:val="18"/>
              </w:rPr>
              <w:t>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D9370D">
        <w:trPr>
          <w:trHeight w:val="710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D9370D" w:rsidRDefault="00823A5C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9370D">
        <w:trPr>
          <w:trHeight w:val="842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D9370D" w:rsidRDefault="00823A5C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9370D">
        <w:trPr>
          <w:trHeight w:val="1079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D9370D" w:rsidRDefault="00823A5C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9370D" w:rsidRDefault="00D9370D">
      <w:pPr>
        <w:spacing w:line="345" w:lineRule="auto"/>
        <w:rPr>
          <w:sz w:val="18"/>
        </w:rPr>
        <w:sectPr w:rsidR="00D9370D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8082"/>
      </w:tblGrid>
      <w:tr w:rsidR="00D9370D">
        <w:trPr>
          <w:trHeight w:val="1492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Altre risorse </w:t>
            </w:r>
            <w:r>
              <w:rPr>
                <w:sz w:val="18"/>
              </w:rPr>
              <w:t>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D9370D" w:rsidRDefault="00823A5C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D9370D" w:rsidRDefault="00823A5C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D9370D" w:rsidRDefault="00823A5C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D9370D" w:rsidRDefault="00823A5C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9370D">
        <w:trPr>
          <w:trHeight w:val="942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D9370D" w:rsidRDefault="00D9370D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D9370D" w:rsidRDefault="00823A5C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 w:rsidR="001209AD">
              <w:rPr>
                <w:sz w:val="18"/>
              </w:rPr>
              <w:t>e:</w:t>
            </w:r>
          </w:p>
        </w:tc>
      </w:tr>
      <w:tr w:rsidR="00D9370D">
        <w:trPr>
          <w:trHeight w:val="1312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D9370D" w:rsidRDefault="00823A5C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D9370D" w:rsidRDefault="00D9370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9370D" w:rsidRDefault="00D9370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9370D" w:rsidRDefault="00D9370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9370D" w:rsidRDefault="00D9370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9370D" w:rsidRDefault="00D9370D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D9370D" w:rsidRDefault="00D9370D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</w:p>
        </w:tc>
      </w:tr>
      <w:tr w:rsidR="00D9370D">
        <w:trPr>
          <w:trHeight w:val="943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D9370D" w:rsidRDefault="00823A5C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D9370D" w:rsidRDefault="00823A5C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D9370D" w:rsidRDefault="00D9370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9370D" w:rsidRDefault="00D9370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9370D" w:rsidRDefault="00D9370D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D9370D" w:rsidRDefault="00D9370D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</w:p>
        </w:tc>
      </w:tr>
      <w:tr w:rsidR="00D9370D">
        <w:trPr>
          <w:trHeight w:val="402"/>
        </w:trPr>
        <w:tc>
          <w:tcPr>
            <w:tcW w:w="2268" w:type="dxa"/>
          </w:tcPr>
          <w:p w:rsidR="00D9370D" w:rsidRDefault="00823A5C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D9370D" w:rsidRDefault="00823A5C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 w:rsidR="001209AD">
              <w:rPr>
                <w:sz w:val="18"/>
              </w:rPr>
              <w:t>o:</w:t>
            </w:r>
          </w:p>
        </w:tc>
      </w:tr>
    </w:tbl>
    <w:p w:rsidR="00D9370D" w:rsidRDefault="00823A5C">
      <w:pPr>
        <w:pStyle w:val="Corpodeltesto"/>
        <w:spacing w:before="8"/>
        <w:rPr>
          <w:rFonts w:ascii="Wingdings" w:hAnsi="Wingdings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70D" w:rsidRDefault="00823A5C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58"/>
        <w:gridCol w:w="826"/>
        <w:gridCol w:w="1406"/>
        <w:gridCol w:w="3379"/>
        <w:gridCol w:w="2580"/>
      </w:tblGrid>
      <w:tr w:rsidR="00D9370D">
        <w:trPr>
          <w:trHeight w:val="1223"/>
        </w:trPr>
        <w:tc>
          <w:tcPr>
            <w:tcW w:w="2158" w:type="dxa"/>
          </w:tcPr>
          <w:p w:rsidR="00D9370D" w:rsidRDefault="00823A5C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D9370D" w:rsidRDefault="00823A5C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D9370D" w:rsidRDefault="00823A5C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D9370D" w:rsidRDefault="00823A5C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D9370D" w:rsidRDefault="00823A5C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D9370D" w:rsidRDefault="00823A5C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D9370D">
        <w:trPr>
          <w:trHeight w:val="1687"/>
        </w:trPr>
        <w:tc>
          <w:tcPr>
            <w:tcW w:w="2158" w:type="dxa"/>
          </w:tcPr>
          <w:p w:rsidR="00D9370D" w:rsidRDefault="00823A5C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D9370D" w:rsidRDefault="00823A5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D9370D" w:rsidRDefault="00823A5C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D9370D" w:rsidRDefault="00823A5C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D9370D" w:rsidRDefault="00823A5C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D9370D" w:rsidRDefault="00823A5C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34" w:type="dxa"/>
        <w:tblLook w:val="04A0"/>
      </w:tblPr>
      <w:tblGrid>
        <w:gridCol w:w="2976"/>
        <w:gridCol w:w="7371"/>
      </w:tblGrid>
      <w:tr w:rsidR="00491BA9" w:rsidTr="00491BA9">
        <w:tc>
          <w:tcPr>
            <w:tcW w:w="2976" w:type="dxa"/>
          </w:tcPr>
          <w:p w:rsidR="00491BA9" w:rsidRDefault="00491BA9" w:rsidP="00491BA9">
            <w:pPr>
              <w:spacing w:before="122" w:line="259" w:lineRule="auto"/>
              <w:ind w:left="105" w:right="130"/>
              <w:rPr>
                <w:sz w:val="18"/>
              </w:rPr>
            </w:pPr>
            <w:r>
              <w:rPr>
                <w:sz w:val="18"/>
              </w:rPr>
              <w:t>Specificare i punti oggetto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dedicate</w:t>
            </w:r>
          </w:p>
          <w:p w:rsidR="00491BA9" w:rsidRDefault="00491BA9">
            <w:pPr>
              <w:pStyle w:val="Corpodeltesto"/>
            </w:pPr>
          </w:p>
        </w:tc>
        <w:tc>
          <w:tcPr>
            <w:tcW w:w="7371" w:type="dxa"/>
          </w:tcPr>
          <w:p w:rsidR="00491BA9" w:rsidRDefault="00491BA9">
            <w:pPr>
              <w:pStyle w:val="Corpodeltesto"/>
            </w:pPr>
          </w:p>
        </w:tc>
      </w:tr>
    </w:tbl>
    <w:p w:rsidR="00D9370D" w:rsidRDefault="00D9370D">
      <w:pPr>
        <w:pStyle w:val="Corpodeltesto"/>
        <w:ind w:left="397"/>
      </w:pPr>
    </w:p>
    <w:p w:rsidR="00D9370D" w:rsidRDefault="00D9370D">
      <w:pPr>
        <w:sectPr w:rsidR="00D9370D">
          <w:pgSz w:w="11910" w:h="16840"/>
          <w:pgMar w:top="1120" w:right="220" w:bottom="1060" w:left="560" w:header="0" w:footer="788" w:gutter="0"/>
          <w:cols w:space="720"/>
        </w:sectPr>
      </w:pPr>
    </w:p>
    <w:p w:rsidR="00D9370D" w:rsidRDefault="00823A5C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D9370D" w:rsidRDefault="00D9370D">
      <w:pPr>
        <w:pStyle w:val="Corpodeltesto"/>
        <w:spacing w:before="11" w:after="1"/>
        <w:rPr>
          <w:b/>
          <w:sz w:val="19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20"/>
        <w:gridCol w:w="4964"/>
      </w:tblGrid>
      <w:tr w:rsidR="00D9370D">
        <w:trPr>
          <w:trHeight w:val="457"/>
        </w:trPr>
        <w:tc>
          <w:tcPr>
            <w:tcW w:w="4820" w:type="dxa"/>
          </w:tcPr>
          <w:p w:rsidR="00D9370D" w:rsidRDefault="00823A5C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D9370D" w:rsidRDefault="00823A5C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</w:t>
            </w:r>
            <w:r>
              <w:rPr>
                <w:rFonts w:ascii="Times New Roman"/>
                <w:b/>
                <w:sz w:val="20"/>
              </w:rPr>
              <w:t xml:space="preserve">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D9370D">
        <w:trPr>
          <w:trHeight w:val="1732"/>
        </w:trPr>
        <w:tc>
          <w:tcPr>
            <w:tcW w:w="9784" w:type="dxa"/>
            <w:gridSpan w:val="2"/>
          </w:tcPr>
          <w:p w:rsidR="00D9370D" w:rsidRDefault="00823A5C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D9370D" w:rsidRDefault="00823A5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D9370D" w:rsidRDefault="00D9370D">
            <w:pPr>
              <w:pStyle w:val="TableParagraph"/>
              <w:spacing w:before="2"/>
              <w:rPr>
                <w:b/>
                <w:sz w:val="19"/>
              </w:rPr>
            </w:pPr>
          </w:p>
          <w:p w:rsidR="00D9370D" w:rsidRDefault="00823A5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D9370D" w:rsidRDefault="00D9370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D9370D" w:rsidRDefault="00823A5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D9370D" w:rsidRDefault="00D9370D">
      <w:pPr>
        <w:rPr>
          <w:rFonts w:ascii="Times New Roman" w:hAnsi="Times New Roman"/>
          <w:sz w:val="20"/>
        </w:rPr>
        <w:sectPr w:rsidR="00D9370D">
          <w:pgSz w:w="11910" w:h="16840"/>
          <w:pgMar w:top="1040" w:right="220" w:bottom="1060" w:left="560" w:header="0" w:footer="788" w:gutter="0"/>
          <w:cols w:space="720"/>
        </w:sectPr>
      </w:pPr>
    </w:p>
    <w:p w:rsidR="00D9370D" w:rsidRDefault="005F6EE2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>
          <v:rect id="_x0000_s2124" style="position:absolute;left:0;text-align:left;margin-left:37.3pt;margin-top:20.45pt;width:531.2pt;height:.45pt;z-index:-251643392;mso-position-horizontal-relative:page" fillcolor="black" stroked="f">
            <w10:wrap type="topAndBottom" anchorx="page"/>
          </v:rect>
        </w:pict>
      </w:r>
      <w:r>
        <w:pict>
          <v:shape id="_x0000_s2128" type="#_x0000_t202" style="position:absolute;left:0;text-align:left;margin-left:48.4pt;margin-top:340.45pt;width:510.65pt;height:448.25pt;z-index:25164236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 w:rsidR="00D9370D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D9370D">
                    <w:trPr>
                      <w:trHeight w:val="35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D9370D">
                    <w:trPr>
                      <w:trHeight w:val="33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1633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3769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9370D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1645"/>
                          </w:tabs>
                          <w:spacing w:before="77" w:line="246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D9370D">
                    <w:trPr>
                      <w:trHeight w:val="46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1650"/>
                            <w:tab w:val="left" w:leader="dot" w:pos="4413"/>
                          </w:tabs>
                          <w:spacing w:before="9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3745"/>
                          </w:tabs>
                          <w:spacing w:before="14" w:line="216" w:lineRule="exact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9370D">
                    <w:trPr>
                      <w:trHeight w:val="56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D9370D" w:rsidRDefault="00823A5C"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D9370D">
                    <w:trPr>
                      <w:trHeight w:val="29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9370D">
                    <w:trPr>
                      <w:trHeight w:val="30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963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9370D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tabs>
                            <w:tab w:val="left" w:pos="970"/>
                            <w:tab w:val="left" w:pos="1362"/>
                            <w:tab w:val="left" w:leader="dot" w:pos="5024"/>
                          </w:tabs>
                          <w:spacing w:before="39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D9370D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D9370D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D9370D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0" w:space="0" w:color="000000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0" w:space="0" w:color="000000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D9370D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0" w:space="0" w:color="000000"/>
                          <w:bottom w:val="double" w:sz="0" w:space="0" w:color="000000"/>
                        </w:tcBorders>
                      </w:tcPr>
                      <w:p w:rsidR="00D9370D" w:rsidRDefault="00D9370D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</w:t>
                        </w:r>
                        <w:r>
                          <w:rPr>
                            <w:sz w:val="20"/>
                          </w:rPr>
                          <w:t>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96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9370D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0" w:space="0" w:color="000000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before="120" w:line="259" w:lineRule="auto"/>
                          <w:ind w:left="99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D9370D" w:rsidRDefault="00823A5C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D9370D" w:rsidRDefault="00D9370D">
                  <w:pPr>
                    <w:pStyle w:val="Corpodeltesto"/>
                  </w:pPr>
                </w:p>
              </w:txbxContent>
            </v:textbox>
            <w10:wrap anchorx="page" anchory="page"/>
          </v:shape>
        </w:pict>
      </w:r>
      <w:r w:rsidR="00823A5C">
        <w:rPr>
          <w:noProof/>
          <w:lang w:eastAsia="it-IT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A5C">
        <w:t>Verifica</w:t>
      </w:r>
      <w:r w:rsidR="00823A5C">
        <w:rPr>
          <w:spacing w:val="-2"/>
        </w:rPr>
        <w:t xml:space="preserve"> </w:t>
      </w:r>
      <w:r w:rsidR="00823A5C">
        <w:t>finale/Proposte</w:t>
      </w:r>
      <w:r w:rsidR="00823A5C">
        <w:rPr>
          <w:spacing w:val="-3"/>
        </w:rPr>
        <w:t xml:space="preserve"> </w:t>
      </w:r>
      <w:r w:rsidR="00823A5C">
        <w:t>per</w:t>
      </w:r>
      <w:r w:rsidR="00823A5C">
        <w:rPr>
          <w:spacing w:val="-4"/>
        </w:rPr>
        <w:t xml:space="preserve"> </w:t>
      </w:r>
      <w:r w:rsidR="00823A5C">
        <w:t>le</w:t>
      </w:r>
      <w:r w:rsidR="00823A5C">
        <w:rPr>
          <w:spacing w:val="-1"/>
        </w:rPr>
        <w:t xml:space="preserve"> </w:t>
      </w:r>
      <w:r w:rsidR="00823A5C">
        <w:t>risorse</w:t>
      </w:r>
      <w:r w:rsidR="00823A5C">
        <w:rPr>
          <w:spacing w:val="-3"/>
        </w:rPr>
        <w:t xml:space="preserve"> </w:t>
      </w:r>
      <w:r w:rsidR="00823A5C">
        <w:t>professionali</w:t>
      </w:r>
      <w:r w:rsidR="00823A5C">
        <w:rPr>
          <w:spacing w:val="-4"/>
        </w:rPr>
        <w:t xml:space="preserve"> </w:t>
      </w:r>
      <w:r w:rsidR="00823A5C">
        <w:t>e</w:t>
      </w:r>
      <w:r w:rsidR="00823A5C">
        <w:rPr>
          <w:spacing w:val="-1"/>
        </w:rPr>
        <w:t xml:space="preserve"> </w:t>
      </w:r>
      <w:r w:rsidR="00823A5C">
        <w:t>i</w:t>
      </w:r>
      <w:r w:rsidR="00823A5C">
        <w:rPr>
          <w:spacing w:val="-4"/>
        </w:rPr>
        <w:t xml:space="preserve"> </w:t>
      </w:r>
      <w:r w:rsidR="00823A5C">
        <w:t>servizi</w:t>
      </w:r>
      <w:r w:rsidR="00823A5C">
        <w:rPr>
          <w:spacing w:val="-1"/>
        </w:rPr>
        <w:t xml:space="preserve"> </w:t>
      </w:r>
      <w:r w:rsidR="00823A5C">
        <w:t>di</w:t>
      </w:r>
      <w:r w:rsidR="00823A5C">
        <w:rPr>
          <w:spacing w:val="-3"/>
        </w:rPr>
        <w:t xml:space="preserve"> </w:t>
      </w:r>
      <w:r w:rsidR="00823A5C">
        <w:t>supporto</w:t>
      </w:r>
      <w:r w:rsidR="00823A5C">
        <w:rPr>
          <w:spacing w:val="-3"/>
        </w:rPr>
        <w:t xml:space="preserve"> </w:t>
      </w:r>
      <w:r w:rsidR="00823A5C">
        <w:t>necessari</w:t>
      </w:r>
    </w:p>
    <w:p w:rsidR="00D9370D" w:rsidRDefault="00D9370D">
      <w:pPr>
        <w:pStyle w:val="Corpodeltesto"/>
        <w:spacing w:before="5"/>
        <w:rPr>
          <w:b/>
          <w:sz w:val="7"/>
        </w:rPr>
      </w:pPr>
    </w:p>
    <w:tbl>
      <w:tblPr>
        <w:tblStyle w:val="Grigliatabella"/>
        <w:tblW w:w="0" w:type="auto"/>
        <w:tblInd w:w="675" w:type="dxa"/>
        <w:tblLook w:val="04A0"/>
      </w:tblPr>
      <w:tblGrid>
        <w:gridCol w:w="3119"/>
        <w:gridCol w:w="7087"/>
      </w:tblGrid>
      <w:tr w:rsidR="00491BA9" w:rsidTr="00491BA9">
        <w:tc>
          <w:tcPr>
            <w:tcW w:w="3119" w:type="dxa"/>
          </w:tcPr>
          <w:p w:rsidR="00491BA9" w:rsidRDefault="00491BA9">
            <w:pPr>
              <w:pStyle w:val="Corpodeltesto"/>
              <w:spacing w:before="4"/>
              <w:rPr>
                <w:b/>
                <w:sz w:val="11"/>
              </w:rPr>
            </w:pPr>
          </w:p>
          <w:p w:rsidR="00491BA9" w:rsidRDefault="00491BA9" w:rsidP="00491BA9">
            <w:pPr>
              <w:spacing w:before="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Verifica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finale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PEI</w:t>
            </w:r>
          </w:p>
          <w:p w:rsidR="00491BA9" w:rsidRDefault="00491BA9" w:rsidP="00491BA9">
            <w:pPr>
              <w:spacing w:before="181" w:line="259" w:lineRule="auto"/>
              <w:ind w:left="105" w:right="547"/>
              <w:rPr>
                <w:sz w:val="18"/>
              </w:rPr>
            </w:pPr>
            <w:r>
              <w:rPr>
                <w:sz w:val="18"/>
              </w:rPr>
              <w:t>Valutazione globale dei risultati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raggiunti (con riferimento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elementi di verifica delle varie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PEI)</w:t>
            </w:r>
          </w:p>
          <w:p w:rsidR="00491BA9" w:rsidRDefault="00491BA9">
            <w:pPr>
              <w:pStyle w:val="Corpodeltesto"/>
              <w:spacing w:before="4"/>
              <w:rPr>
                <w:b/>
                <w:sz w:val="11"/>
              </w:rPr>
            </w:pPr>
          </w:p>
          <w:p w:rsidR="00491BA9" w:rsidRDefault="00491BA9">
            <w:pPr>
              <w:pStyle w:val="Corpodeltesto"/>
              <w:spacing w:before="4"/>
              <w:rPr>
                <w:b/>
                <w:sz w:val="11"/>
              </w:rPr>
            </w:pPr>
          </w:p>
          <w:p w:rsidR="00491BA9" w:rsidRDefault="00491BA9">
            <w:pPr>
              <w:pStyle w:val="Corpodeltesto"/>
              <w:spacing w:before="4"/>
              <w:rPr>
                <w:b/>
                <w:sz w:val="11"/>
              </w:rPr>
            </w:pPr>
          </w:p>
        </w:tc>
        <w:tc>
          <w:tcPr>
            <w:tcW w:w="7087" w:type="dxa"/>
          </w:tcPr>
          <w:p w:rsidR="00491BA9" w:rsidRDefault="00491BA9">
            <w:pPr>
              <w:pStyle w:val="Corpodeltesto"/>
              <w:spacing w:before="4"/>
              <w:rPr>
                <w:b/>
                <w:sz w:val="11"/>
              </w:rPr>
            </w:pPr>
          </w:p>
        </w:tc>
      </w:tr>
    </w:tbl>
    <w:p w:rsidR="00D9370D" w:rsidRDefault="00D9370D">
      <w:pPr>
        <w:pStyle w:val="Corpodeltesto"/>
        <w:spacing w:before="4"/>
        <w:rPr>
          <w:b/>
          <w:sz w:val="11"/>
        </w:rPr>
      </w:pPr>
    </w:p>
    <w:p w:rsidR="00D9370D" w:rsidRDefault="00823A5C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491BA9" w:rsidRDefault="00491BA9">
      <w:pPr>
        <w:spacing w:before="101"/>
        <w:ind w:left="147"/>
        <w:rPr>
          <w:b/>
          <w:sz w:val="20"/>
        </w:rPr>
      </w:pPr>
    </w:p>
    <w:tbl>
      <w:tblPr>
        <w:tblStyle w:val="Grigliatabella"/>
        <w:tblW w:w="0" w:type="auto"/>
        <w:tblInd w:w="675" w:type="dxa"/>
        <w:tblLook w:val="04A0"/>
      </w:tblPr>
      <w:tblGrid>
        <w:gridCol w:w="3119"/>
        <w:gridCol w:w="7087"/>
      </w:tblGrid>
      <w:tr w:rsidR="00491BA9" w:rsidTr="00491BA9">
        <w:tc>
          <w:tcPr>
            <w:tcW w:w="3119" w:type="dxa"/>
          </w:tcPr>
          <w:p w:rsidR="00491BA9" w:rsidRDefault="00491BA9" w:rsidP="00491BA9">
            <w:pPr>
              <w:spacing w:before="4" w:line="259" w:lineRule="auto"/>
              <w:ind w:left="105" w:right="204"/>
              <w:rPr>
                <w:sz w:val="18"/>
              </w:rPr>
            </w:pPr>
            <w:r>
              <w:rPr>
                <w:sz w:val="18"/>
              </w:rPr>
              <w:t>Suggerimenti, proposte, strategie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 hanno particolarmente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funzionato e che potrebbero essere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riproposti;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criticità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</w:p>
          <w:p w:rsidR="00491BA9" w:rsidRDefault="00491BA9" w:rsidP="00491BA9">
            <w:pPr>
              <w:spacing w:line="212" w:lineRule="exact"/>
              <w:ind w:left="105"/>
              <w:rPr>
                <w:sz w:val="18"/>
              </w:rPr>
            </w:pPr>
            <w:r>
              <w:rPr>
                <w:sz w:val="18"/>
              </w:rPr>
              <w:t>intervenire,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etc…</w:t>
            </w:r>
          </w:p>
          <w:p w:rsidR="00491BA9" w:rsidRDefault="00491BA9">
            <w:pPr>
              <w:pStyle w:val="Corpodeltesto"/>
              <w:spacing w:before="1"/>
              <w:rPr>
                <w:b/>
                <w:sz w:val="13"/>
              </w:rPr>
            </w:pPr>
          </w:p>
        </w:tc>
        <w:tc>
          <w:tcPr>
            <w:tcW w:w="7087" w:type="dxa"/>
          </w:tcPr>
          <w:p w:rsidR="00491BA9" w:rsidRDefault="00491BA9">
            <w:pPr>
              <w:pStyle w:val="Corpodeltesto"/>
              <w:spacing w:before="1"/>
              <w:rPr>
                <w:b/>
                <w:sz w:val="13"/>
              </w:rPr>
            </w:pPr>
          </w:p>
        </w:tc>
      </w:tr>
    </w:tbl>
    <w:p w:rsidR="00D9370D" w:rsidRDefault="00D9370D">
      <w:pPr>
        <w:pStyle w:val="Corpodeltesto"/>
        <w:spacing w:before="1"/>
        <w:rPr>
          <w:b/>
          <w:sz w:val="13"/>
        </w:rPr>
      </w:pPr>
    </w:p>
    <w:p w:rsidR="00D9370D" w:rsidRPr="00491BA9" w:rsidRDefault="005F6EE2" w:rsidP="00491BA9">
      <w:pPr>
        <w:pStyle w:val="Titolo1"/>
        <w:spacing w:line="417" w:lineRule="auto"/>
        <w:ind w:left="147" w:right="2746" w:firstLine="0"/>
      </w:pPr>
      <w:r>
        <w:pict>
          <v:rect id="_x0000_s2132" style="position:absolute;left:0;text-align:left;margin-left:33.95pt;margin-top:21.8pt;width:534.55pt;height:.45pt;z-index:-251658752;mso-position-horizontal-relative:page" fillcolor="black" stroked="f">
            <w10:wrap anchorx="page"/>
          </v:rect>
        </w:pict>
      </w:r>
      <w:r w:rsidR="00823A5C">
        <w:t>Interventi necessari per garantire il diritto allo studio e la freque</w:t>
      </w:r>
      <w:r w:rsidR="00491BA9">
        <w:t xml:space="preserve">nza </w:t>
      </w:r>
    </w:p>
    <w:p w:rsidR="00D9370D" w:rsidRDefault="00D9370D">
      <w:pPr>
        <w:spacing w:line="417" w:lineRule="auto"/>
        <w:sectPr w:rsidR="00D9370D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7980"/>
      </w:tblGrid>
      <w:tr w:rsidR="00D9370D">
        <w:trPr>
          <w:trHeight w:val="2743"/>
        </w:trPr>
        <w:tc>
          <w:tcPr>
            <w:tcW w:w="2120" w:type="dxa"/>
          </w:tcPr>
          <w:p w:rsidR="00D9370D" w:rsidRDefault="00823A5C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D9370D" w:rsidRDefault="00823A5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</w:t>
            </w:r>
            <w:r>
              <w:rPr>
                <w:sz w:val="18"/>
              </w:rPr>
              <w:t xml:space="preserve">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D9370D" w:rsidRDefault="00823A5C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182/2020, </w:t>
            </w:r>
            <w:r>
              <w:rPr>
                <w:sz w:val="18"/>
              </w:rPr>
              <w:t>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D9370D" w:rsidRDefault="00823A5C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  <w:u w:val="single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</w:p>
          <w:p w:rsidR="001209AD" w:rsidRDefault="001209AD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  <w:u w:val="single"/>
              </w:rPr>
            </w:pPr>
          </w:p>
          <w:p w:rsidR="001209AD" w:rsidRDefault="001209AD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  <w:u w:val="single"/>
              </w:rPr>
            </w:pPr>
          </w:p>
          <w:p w:rsidR="001209AD" w:rsidRDefault="001209AD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</w:p>
        </w:tc>
      </w:tr>
      <w:tr w:rsidR="00D9370D">
        <w:trPr>
          <w:trHeight w:val="3636"/>
        </w:trPr>
        <w:tc>
          <w:tcPr>
            <w:tcW w:w="2120" w:type="dxa"/>
          </w:tcPr>
          <w:p w:rsidR="00D9370D" w:rsidRDefault="00823A5C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D9370D" w:rsidRDefault="00823A5C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D9370D" w:rsidRDefault="00D9370D">
            <w:pPr>
              <w:pStyle w:val="TableParagraph"/>
              <w:rPr>
                <w:b/>
              </w:rPr>
            </w:pPr>
          </w:p>
          <w:p w:rsidR="00D9370D" w:rsidRDefault="00823A5C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D9370D" w:rsidRDefault="00823A5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D9370D" w:rsidRDefault="00823A5C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D9370D" w:rsidRDefault="00823A5C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D9370D" w:rsidRDefault="00823A5C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D9370D" w:rsidRDefault="00823A5C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</w:t>
            </w:r>
            <w:r>
              <w:rPr>
                <w:sz w:val="18"/>
              </w:rPr>
              <w:t>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D9370D">
        <w:trPr>
          <w:trHeight w:val="1098"/>
        </w:trPr>
        <w:tc>
          <w:tcPr>
            <w:tcW w:w="2120" w:type="dxa"/>
          </w:tcPr>
          <w:p w:rsidR="00D9370D" w:rsidRDefault="00823A5C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D9370D" w:rsidRDefault="00823A5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9370D" w:rsidRDefault="00823A5C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D9370D" w:rsidRDefault="00823A5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D9370D" w:rsidRDefault="00D9370D">
      <w:pPr>
        <w:pStyle w:val="Corpodeltesto"/>
        <w:spacing w:before="3"/>
        <w:rPr>
          <w:sz w:val="21"/>
        </w:rPr>
      </w:pPr>
    </w:p>
    <w:p w:rsidR="00D9370D" w:rsidRDefault="00823A5C">
      <w:pPr>
        <w:pStyle w:val="Corpodeltesto"/>
        <w:tabs>
          <w:tab w:val="left" w:pos="9435"/>
        </w:tabs>
        <w:spacing w:line="259" w:lineRule="auto"/>
        <w:ind w:left="147" w:right="483"/>
        <w:jc w:val="both"/>
      </w:pPr>
      <w:r>
        <w:t xml:space="preserve">La verifica finale, con la proposta del numero di ore di sostegno e delle risorse da destinare agli interventi di </w:t>
      </w:r>
      <w:r>
        <w:t>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370D" w:rsidRDefault="00823A5C">
      <w:pPr>
        <w:pStyle w:val="Corpodel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87"/>
        <w:gridCol w:w="3118"/>
        <w:gridCol w:w="3262"/>
      </w:tblGrid>
      <w:tr w:rsidR="00D9370D">
        <w:trPr>
          <w:trHeight w:val="525"/>
        </w:trPr>
        <w:tc>
          <w:tcPr>
            <w:tcW w:w="3687" w:type="dxa"/>
          </w:tcPr>
          <w:p w:rsidR="00D9370D" w:rsidRDefault="00823A5C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D9370D" w:rsidRDefault="00823A5C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D9370D" w:rsidRDefault="00823A5C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D9370D">
        <w:trPr>
          <w:trHeight w:val="477"/>
        </w:trPr>
        <w:tc>
          <w:tcPr>
            <w:tcW w:w="3687" w:type="dxa"/>
          </w:tcPr>
          <w:p w:rsidR="00D9370D" w:rsidRDefault="00823A5C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74"/>
        </w:trPr>
        <w:tc>
          <w:tcPr>
            <w:tcW w:w="3687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77"/>
        </w:trPr>
        <w:tc>
          <w:tcPr>
            <w:tcW w:w="3687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74"/>
        </w:trPr>
        <w:tc>
          <w:tcPr>
            <w:tcW w:w="3687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77"/>
        </w:trPr>
        <w:tc>
          <w:tcPr>
            <w:tcW w:w="3687" w:type="dxa"/>
          </w:tcPr>
          <w:p w:rsidR="00D9370D" w:rsidRDefault="00823A5C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74"/>
        </w:trPr>
        <w:tc>
          <w:tcPr>
            <w:tcW w:w="3687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77"/>
        </w:trPr>
        <w:tc>
          <w:tcPr>
            <w:tcW w:w="3687" w:type="dxa"/>
          </w:tcPr>
          <w:p w:rsidR="00D9370D" w:rsidRDefault="00823A5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9370D" w:rsidRDefault="00D9370D">
      <w:pPr>
        <w:rPr>
          <w:rFonts w:ascii="Times New Roman"/>
          <w:sz w:val="16"/>
        </w:rPr>
        <w:sectPr w:rsidR="00D9370D">
          <w:pgSz w:w="11910" w:h="16840"/>
          <w:pgMar w:top="1120" w:right="220" w:bottom="1060" w:left="560" w:header="0" w:footer="788" w:gutter="0"/>
          <w:cols w:space="720"/>
        </w:sectPr>
      </w:pPr>
    </w:p>
    <w:p w:rsidR="00D9370D" w:rsidRDefault="00823A5C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D9370D" w:rsidRDefault="005F6EE2">
      <w:pPr>
        <w:spacing w:before="24"/>
        <w:ind w:left="215"/>
        <w:rPr>
          <w:b/>
          <w:sz w:val="16"/>
        </w:rPr>
      </w:pPr>
      <w:r w:rsidRPr="005F6EE2">
        <w:pict>
          <v:rect id="_x0000_s2133" style="position:absolute;left:0;text-align:left;margin-left:37.3pt;margin-top:12.55pt;width:531.2pt;height:.45pt;z-index:-251640320;mso-position-horizontal-relative:page" fillcolor="black" stroked="f">
            <w10:wrap type="topAndBottom" anchorx="page"/>
          </v:rect>
        </w:pict>
      </w:r>
      <w:r w:rsidR="00823A5C">
        <w:rPr>
          <w:b/>
          <w:sz w:val="16"/>
        </w:rPr>
        <w:t>[da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compilare</w:t>
      </w:r>
      <w:r w:rsidR="00823A5C">
        <w:rPr>
          <w:b/>
          <w:spacing w:val="-1"/>
          <w:sz w:val="16"/>
        </w:rPr>
        <w:t xml:space="preserve"> </w:t>
      </w:r>
      <w:r w:rsidR="00823A5C">
        <w:rPr>
          <w:b/>
          <w:sz w:val="16"/>
        </w:rPr>
        <w:t>a</w:t>
      </w:r>
      <w:r w:rsidR="00823A5C">
        <w:rPr>
          <w:b/>
          <w:spacing w:val="-6"/>
          <w:sz w:val="16"/>
        </w:rPr>
        <w:t xml:space="preserve"> </w:t>
      </w:r>
      <w:r w:rsidR="00823A5C">
        <w:rPr>
          <w:b/>
          <w:sz w:val="16"/>
        </w:rPr>
        <w:t>seguito</w:t>
      </w:r>
      <w:r w:rsidR="00823A5C">
        <w:rPr>
          <w:b/>
          <w:spacing w:val="-3"/>
          <w:sz w:val="16"/>
        </w:rPr>
        <w:t xml:space="preserve"> </w:t>
      </w:r>
      <w:r w:rsidR="00823A5C">
        <w:rPr>
          <w:b/>
          <w:sz w:val="16"/>
        </w:rPr>
        <w:t>del</w:t>
      </w:r>
      <w:r w:rsidR="00823A5C">
        <w:rPr>
          <w:b/>
          <w:spacing w:val="-4"/>
          <w:sz w:val="16"/>
        </w:rPr>
        <w:t xml:space="preserve"> </w:t>
      </w:r>
      <w:r w:rsidR="00823A5C">
        <w:rPr>
          <w:b/>
          <w:sz w:val="16"/>
        </w:rPr>
        <w:t>primo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accertamento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della</w:t>
      </w:r>
      <w:r w:rsidR="00823A5C">
        <w:rPr>
          <w:b/>
          <w:spacing w:val="-1"/>
          <w:sz w:val="16"/>
        </w:rPr>
        <w:t xml:space="preserve"> </w:t>
      </w:r>
      <w:r w:rsidR="00823A5C">
        <w:rPr>
          <w:b/>
          <w:sz w:val="16"/>
        </w:rPr>
        <w:t>condizione</w:t>
      </w:r>
      <w:r w:rsidR="00823A5C">
        <w:rPr>
          <w:b/>
          <w:spacing w:val="-1"/>
          <w:sz w:val="16"/>
        </w:rPr>
        <w:t xml:space="preserve"> </w:t>
      </w:r>
      <w:r w:rsidR="00823A5C">
        <w:rPr>
          <w:b/>
          <w:sz w:val="16"/>
        </w:rPr>
        <w:t>di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disabilità</w:t>
      </w:r>
      <w:r w:rsidR="00823A5C">
        <w:rPr>
          <w:b/>
          <w:spacing w:val="-4"/>
          <w:sz w:val="16"/>
        </w:rPr>
        <w:t xml:space="preserve"> </w:t>
      </w:r>
      <w:r w:rsidR="00823A5C">
        <w:rPr>
          <w:b/>
          <w:sz w:val="16"/>
        </w:rPr>
        <w:t>in</w:t>
      </w:r>
      <w:r w:rsidR="00823A5C">
        <w:rPr>
          <w:b/>
          <w:spacing w:val="-3"/>
          <w:sz w:val="16"/>
        </w:rPr>
        <w:t xml:space="preserve"> </w:t>
      </w:r>
      <w:r w:rsidR="00823A5C">
        <w:rPr>
          <w:b/>
          <w:sz w:val="16"/>
        </w:rPr>
        <w:t>età</w:t>
      </w:r>
      <w:r w:rsidR="00823A5C">
        <w:rPr>
          <w:b/>
          <w:spacing w:val="-4"/>
          <w:sz w:val="16"/>
        </w:rPr>
        <w:t xml:space="preserve"> </w:t>
      </w:r>
      <w:r w:rsidR="00823A5C">
        <w:rPr>
          <w:b/>
          <w:sz w:val="16"/>
        </w:rPr>
        <w:t>evolutiva</w:t>
      </w:r>
      <w:r w:rsidR="00823A5C">
        <w:rPr>
          <w:b/>
          <w:spacing w:val="-2"/>
          <w:sz w:val="16"/>
        </w:rPr>
        <w:t xml:space="preserve"> </w:t>
      </w:r>
      <w:r w:rsidR="00823A5C">
        <w:rPr>
          <w:b/>
          <w:sz w:val="16"/>
        </w:rPr>
        <w:t>ai</w:t>
      </w:r>
      <w:r w:rsidR="00823A5C">
        <w:rPr>
          <w:b/>
          <w:spacing w:val="-4"/>
          <w:sz w:val="16"/>
        </w:rPr>
        <w:t xml:space="preserve"> </w:t>
      </w:r>
      <w:r w:rsidR="00823A5C">
        <w:rPr>
          <w:b/>
          <w:sz w:val="16"/>
        </w:rPr>
        <w:t>fini</w:t>
      </w:r>
      <w:r w:rsidR="00823A5C">
        <w:rPr>
          <w:b/>
          <w:spacing w:val="-3"/>
          <w:sz w:val="16"/>
        </w:rPr>
        <w:t xml:space="preserve"> </w:t>
      </w:r>
      <w:r w:rsidR="00823A5C">
        <w:rPr>
          <w:b/>
          <w:sz w:val="16"/>
        </w:rPr>
        <w:t>dell’inclusione</w:t>
      </w:r>
      <w:r w:rsidR="00823A5C">
        <w:rPr>
          <w:b/>
          <w:spacing w:val="-3"/>
          <w:sz w:val="16"/>
        </w:rPr>
        <w:t xml:space="preserve"> </w:t>
      </w:r>
      <w:r w:rsidR="00823A5C">
        <w:rPr>
          <w:b/>
          <w:sz w:val="16"/>
        </w:rPr>
        <w:t>scolastica]</w:t>
      </w:r>
    </w:p>
    <w:p w:rsidR="00D9370D" w:rsidRDefault="00D9370D">
      <w:pPr>
        <w:pStyle w:val="Corpodeltesto"/>
        <w:spacing w:before="11"/>
        <w:rPr>
          <w:b/>
          <w:sz w:val="10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D9370D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D9370D" w:rsidRDefault="00D9370D">
            <w:pPr>
              <w:pStyle w:val="TableParagraph"/>
              <w:rPr>
                <w:b/>
                <w:sz w:val="24"/>
              </w:rPr>
            </w:pPr>
          </w:p>
          <w:p w:rsidR="00D9370D" w:rsidRDefault="00D9370D">
            <w:pPr>
              <w:pStyle w:val="TableParagraph"/>
              <w:rPr>
                <w:b/>
                <w:sz w:val="24"/>
              </w:rPr>
            </w:pPr>
          </w:p>
          <w:p w:rsidR="00D9370D" w:rsidRDefault="00D9370D">
            <w:pPr>
              <w:pStyle w:val="TableParagraph"/>
              <w:rPr>
                <w:b/>
                <w:sz w:val="24"/>
              </w:rPr>
            </w:pPr>
          </w:p>
          <w:p w:rsidR="00D9370D" w:rsidRDefault="00D9370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9370D" w:rsidRDefault="00823A5C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D9370D" w:rsidRDefault="00823A5C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D9370D" w:rsidRDefault="00823A5C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D9370D" w:rsidRDefault="00823A5C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Partendo dal Verbale di accertamento e dal Profilo di </w:t>
            </w:r>
            <w:r>
              <w:rPr>
                <w:sz w:val="20"/>
              </w:rPr>
              <w:t>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’assistenza</w:t>
            </w:r>
          </w:p>
          <w:p w:rsidR="00D9370D" w:rsidRDefault="00823A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D9370D" w:rsidRDefault="00823A5C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D9370D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9370D" w:rsidRDefault="00823A5C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D9370D" w:rsidRDefault="00823A5C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D9370D" w:rsidRDefault="00D9370D">
            <w:pPr>
              <w:pStyle w:val="TableParagraph"/>
              <w:rPr>
                <w:b/>
                <w:sz w:val="28"/>
              </w:rPr>
            </w:pPr>
          </w:p>
          <w:p w:rsidR="00D9370D" w:rsidRDefault="00823A5C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D9370D" w:rsidRDefault="00823A5C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D9370D" w:rsidRDefault="00D9370D">
            <w:pPr>
              <w:pStyle w:val="TableParagraph"/>
              <w:rPr>
                <w:b/>
                <w:sz w:val="28"/>
              </w:rPr>
            </w:pPr>
          </w:p>
          <w:p w:rsidR="00D9370D" w:rsidRDefault="00823A5C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D9370D" w:rsidRDefault="00823A5C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D9370D" w:rsidRDefault="00D9370D">
            <w:pPr>
              <w:pStyle w:val="TableParagraph"/>
              <w:rPr>
                <w:b/>
                <w:sz w:val="28"/>
              </w:rPr>
            </w:pPr>
          </w:p>
          <w:p w:rsidR="00D9370D" w:rsidRDefault="00823A5C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D9370D" w:rsidRDefault="00823A5C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D9370D" w:rsidRDefault="00D9370D">
            <w:pPr>
              <w:pStyle w:val="TableParagraph"/>
              <w:rPr>
                <w:b/>
                <w:sz w:val="28"/>
              </w:rPr>
            </w:pPr>
          </w:p>
          <w:p w:rsidR="00D9370D" w:rsidRDefault="00823A5C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D9370D" w:rsidRDefault="00823A5C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D9370D" w:rsidRDefault="00D9370D">
            <w:pPr>
              <w:pStyle w:val="TableParagraph"/>
              <w:rPr>
                <w:b/>
                <w:sz w:val="28"/>
              </w:rPr>
            </w:pPr>
          </w:p>
          <w:p w:rsidR="00D9370D" w:rsidRDefault="00823A5C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D9370D" w:rsidRDefault="00823A5C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D9370D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9370D" w:rsidRDefault="00823A5C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370D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D9370D" w:rsidRDefault="00D9370D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9370D" w:rsidRDefault="00823A5C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9370D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D9370D" w:rsidRDefault="00823A5C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D9370D" w:rsidRDefault="00D9370D">
      <w:pPr>
        <w:pStyle w:val="Corpodeltesto"/>
        <w:spacing w:before="10"/>
        <w:rPr>
          <w:b/>
          <w:sz w:val="25"/>
        </w:rPr>
      </w:pPr>
    </w:p>
    <w:p w:rsidR="00D9370D" w:rsidRDefault="005F6EE2">
      <w:pPr>
        <w:pStyle w:val="Titolo1"/>
        <w:spacing w:before="0" w:line="415" w:lineRule="auto"/>
        <w:ind w:left="147" w:right="2746" w:firstLine="0"/>
      </w:pPr>
      <w:r>
        <w:pict>
          <v:line id="_x0000_s2134" style="position:absolute;left:0;text-align:left;z-index:-251657728;mso-position-horizontal-relative:page" from="161.4pt,-23.9pt" to="510.3pt,-23.9pt" strokeweight=".22136mm">
            <w10:wrap anchorx="page"/>
          </v:line>
        </w:pict>
      </w:r>
      <w:r>
        <w:pict>
          <v:rect id="_x0000_s2135" style="position:absolute;left:0;text-align:left;margin-left:33.95pt;margin-top:16.65pt;width:534.55pt;height:.45pt;z-index:-251656704;mso-position-horizontal-relative:page" fillcolor="black" stroked="f">
            <w10:wrap anchorx="page"/>
          </v:rect>
        </w:pict>
      </w:r>
      <w:r>
        <w:pict>
          <v:shape id="_x0000_s2136" type="#_x0000_t202" style="position:absolute;left:0;text-align:left;margin-left:48.4pt;margin-top:40.8pt;width:510.65pt;height:368.7pt;z-index:25164339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951"/>
                    <w:gridCol w:w="4885"/>
                    <w:gridCol w:w="362"/>
                  </w:tblGrid>
                  <w:tr w:rsidR="00D9370D">
                    <w:trPr>
                      <w:trHeight w:val="4003"/>
                    </w:trPr>
                    <w:tc>
                      <w:tcPr>
                        <w:tcW w:w="4951" w:type="dxa"/>
                        <w:tcBorders>
                          <w:bottom w:val="double" w:sz="0" w:space="0" w:color="000000"/>
                        </w:tcBorders>
                      </w:tcPr>
                      <w:p w:rsidR="00D9370D" w:rsidRDefault="00823A5C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0" w:space="0" w:color="000000"/>
                        </w:tcBorders>
                      </w:tcPr>
                      <w:p w:rsidR="00D9370D" w:rsidRDefault="00823A5C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" w:line="374" w:lineRule="auto"/>
                          <w:ind w:left="110" w:right="7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 xml:space="preserve">per azioni riconducibili ad interventi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3773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D9370D" w:rsidRDefault="00823A5C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3749"/>
                          </w:tabs>
                          <w:spacing w:before="7" w:line="225" w:lineRule="auto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D9370D" w:rsidRDefault="00D9370D"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 w:rsidR="00D9370D" w:rsidRDefault="00823A5C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4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D9370D" w:rsidRDefault="00823A5C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D9370D">
                    <w:trPr>
                      <w:trHeight w:val="332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0" w:space="0" w:color="000000"/>
                        </w:tcBorders>
                      </w:tcPr>
                      <w:p w:rsidR="00D9370D" w:rsidRDefault="00D9370D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94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</w:t>
                        </w:r>
                        <w:r>
                          <w:rPr>
                            <w:sz w:val="20"/>
                          </w:rPr>
                          <w:t>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D9370D" w:rsidRDefault="00823A5C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D9370D" w:rsidRDefault="00823A5C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 w:rsidR="00D9370D" w:rsidRDefault="00D9370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D9370D" w:rsidRDefault="00D9370D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823A5C">
        <w:t>Interventi necessari per garantire il diritto allo studio e la frequenza</w:t>
      </w:r>
      <w:r w:rsidR="00823A5C">
        <w:rPr>
          <w:spacing w:val="-68"/>
        </w:rPr>
        <w:t xml:space="preserve"> </w:t>
      </w:r>
      <w:r w:rsidR="00823A5C">
        <w:t>Assistenza</w:t>
      </w:r>
    </w:p>
    <w:p w:rsidR="00D9370D" w:rsidRDefault="00D9370D">
      <w:pPr>
        <w:spacing w:line="415" w:lineRule="auto"/>
        <w:sectPr w:rsidR="00D9370D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135"/>
        <w:gridCol w:w="7845"/>
        <w:gridCol w:w="96"/>
      </w:tblGrid>
      <w:tr w:rsidR="00D9370D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D9370D" w:rsidRDefault="00823A5C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D9370D" w:rsidRDefault="00D9370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D9370D" w:rsidRDefault="00823A5C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D9370D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D9370D" w:rsidRDefault="00823A5C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D9370D" w:rsidRDefault="00823A5C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D9370D">
            <w:pPr>
              <w:pStyle w:val="TableParagraph"/>
              <w:spacing w:before="7"/>
              <w:rPr>
                <w:b/>
                <w:sz w:val="3"/>
              </w:rPr>
            </w:pPr>
          </w:p>
          <w:p w:rsidR="00D9370D" w:rsidRDefault="005F6EE2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37" style="width:363.75pt;height:.6pt;mso-position-horizontal-relative:char;mso-position-vertical-relative:line" coordsize="7275,12">
                  <v:line id="_x0000_s2138" style="position:absolute" from="0,6" to="7275,6" strokeweight=".20003mm"/>
                  <w10:wrap type="none"/>
                  <w10:anchorlock/>
                </v:group>
              </w:pict>
            </w:r>
          </w:p>
          <w:p w:rsidR="00D9370D" w:rsidRDefault="00823A5C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D9370D" w:rsidRDefault="00823A5C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D9370D" w:rsidRDefault="00823A5C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D9370D" w:rsidRDefault="00823A5C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D9370D" w:rsidRDefault="00823A5C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rPr>
                <w:sz w:val="2"/>
                <w:szCs w:val="2"/>
              </w:rPr>
            </w:pPr>
          </w:p>
        </w:tc>
      </w:tr>
      <w:tr w:rsidR="00D9370D">
        <w:trPr>
          <w:trHeight w:val="1098"/>
        </w:trPr>
        <w:tc>
          <w:tcPr>
            <w:tcW w:w="2120" w:type="dxa"/>
          </w:tcPr>
          <w:p w:rsidR="00D9370D" w:rsidRDefault="00823A5C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D9370D" w:rsidRDefault="00823A5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9370D" w:rsidRDefault="00823A5C">
      <w:pPr>
        <w:pStyle w:val="Corpodel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70D" w:rsidRDefault="00823A5C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D9370D" w:rsidRDefault="00823A5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D9370D" w:rsidRDefault="00D9370D">
      <w:pPr>
        <w:pStyle w:val="Corpodeltesto"/>
        <w:rPr>
          <w:sz w:val="16"/>
        </w:rPr>
      </w:pPr>
    </w:p>
    <w:p w:rsidR="00D9370D" w:rsidRDefault="00D9370D">
      <w:pPr>
        <w:pStyle w:val="Corpodeltesto"/>
        <w:spacing w:before="1"/>
      </w:pPr>
    </w:p>
    <w:p w:rsidR="00D9370D" w:rsidRDefault="00823A5C">
      <w:pPr>
        <w:pStyle w:val="Corpodel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</w:t>
      </w:r>
      <w:r>
        <w:t>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D9370D" w:rsidRDefault="00823A5C">
      <w:pPr>
        <w:pStyle w:val="Corpodel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9370D" w:rsidRDefault="00823A5C">
      <w:pPr>
        <w:pStyle w:val="Corpodel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D9370D" w:rsidRDefault="00D9370D">
      <w:pPr>
        <w:pStyle w:val="Corpodeltesto"/>
      </w:pPr>
    </w:p>
    <w:p w:rsidR="00D9370D" w:rsidRDefault="00D9370D">
      <w:pPr>
        <w:pStyle w:val="Corpodeltesto"/>
        <w:rPr>
          <w:sz w:val="1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4"/>
        <w:gridCol w:w="2976"/>
        <w:gridCol w:w="3828"/>
      </w:tblGrid>
      <w:tr w:rsidR="00D9370D">
        <w:trPr>
          <w:trHeight w:val="522"/>
        </w:trPr>
        <w:tc>
          <w:tcPr>
            <w:tcW w:w="3404" w:type="dxa"/>
          </w:tcPr>
          <w:p w:rsidR="00D9370D" w:rsidRDefault="00823A5C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D9370D" w:rsidRDefault="00823A5C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D9370D" w:rsidRDefault="00823A5C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9370D">
        <w:trPr>
          <w:trHeight w:val="422"/>
        </w:trPr>
        <w:tc>
          <w:tcPr>
            <w:tcW w:w="3404" w:type="dxa"/>
          </w:tcPr>
          <w:p w:rsidR="00D9370D" w:rsidRDefault="00823A5C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19"/>
        </w:trPr>
        <w:tc>
          <w:tcPr>
            <w:tcW w:w="3404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22"/>
        </w:trPr>
        <w:tc>
          <w:tcPr>
            <w:tcW w:w="3404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19"/>
        </w:trPr>
        <w:tc>
          <w:tcPr>
            <w:tcW w:w="3404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19"/>
        </w:trPr>
        <w:tc>
          <w:tcPr>
            <w:tcW w:w="3404" w:type="dxa"/>
          </w:tcPr>
          <w:p w:rsidR="00D9370D" w:rsidRDefault="00823A5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22"/>
        </w:trPr>
        <w:tc>
          <w:tcPr>
            <w:tcW w:w="3404" w:type="dxa"/>
          </w:tcPr>
          <w:p w:rsidR="00D9370D" w:rsidRDefault="00823A5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370D">
        <w:trPr>
          <w:trHeight w:val="420"/>
        </w:trPr>
        <w:tc>
          <w:tcPr>
            <w:tcW w:w="3404" w:type="dxa"/>
          </w:tcPr>
          <w:p w:rsidR="00D9370D" w:rsidRDefault="00823A5C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9370D" w:rsidRDefault="00D937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9370D" w:rsidRDefault="00D9370D"/>
    <w:sectPr w:rsidR="00D9370D" w:rsidSect="005F6EE2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A5C" w:rsidRDefault="00823A5C">
      <w:r>
        <w:separator/>
      </w:r>
    </w:p>
  </w:endnote>
  <w:endnote w:type="continuationSeparator" w:id="0">
    <w:p w:rsidR="00823A5C" w:rsidRDefault="00823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0D" w:rsidRDefault="00823A5C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6E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pt;margin-top:800.9pt;width:17.3pt;height:13.05pt;z-index:-251658240;mso-position-horizontal-relative:page;mso-position-vertical-relative:page" filled="f" stroked="f">
          <v:textbox inset="0,0,0,0">
            <w:txbxContent>
              <w:p w:rsidR="00D9370D" w:rsidRDefault="005F6EE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23A5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3761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A5C" w:rsidRDefault="00823A5C">
      <w:r>
        <w:separator/>
      </w:r>
    </w:p>
  </w:footnote>
  <w:footnote w:type="continuationSeparator" w:id="0">
    <w:p w:rsidR="00823A5C" w:rsidRDefault="00823A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1">
    <w:nsid w:val="BF205925"/>
    <w:multiLevelType w:val="multilevel"/>
    <w:tmpl w:val="BF205925"/>
    <w:lvl w:ilvl="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>
    <w:nsid w:val="CF092B84"/>
    <w:multiLevelType w:val="multilevel"/>
    <w:tmpl w:val="CF092B84"/>
    <w:lvl w:ilvl="0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4">
    <w:nsid w:val="59ADCABA"/>
    <w:multiLevelType w:val="multilevel"/>
    <w:tmpl w:val="59ADCABA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9370D"/>
    <w:rsid w:val="000A3761"/>
    <w:rsid w:val="001209AD"/>
    <w:rsid w:val="001C5A89"/>
    <w:rsid w:val="004758A2"/>
    <w:rsid w:val="00491BA9"/>
    <w:rsid w:val="004B6099"/>
    <w:rsid w:val="005F6EE2"/>
    <w:rsid w:val="00823A5C"/>
    <w:rsid w:val="0087644D"/>
    <w:rsid w:val="00C1312B"/>
    <w:rsid w:val="00D9370D"/>
    <w:rsid w:val="00E41312"/>
    <w:rsid w:val="00F72BE8"/>
    <w:rsid w:val="6F2E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uiPriority w:val="1"/>
    <w:qFormat/>
    <w:rsid w:val="005F6EE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5F6EE2"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5F6EE2"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  <w:rsid w:val="005F6EE2"/>
    <w:rPr>
      <w:sz w:val="20"/>
      <w:szCs w:val="20"/>
    </w:rPr>
  </w:style>
  <w:style w:type="paragraph" w:styleId="Titolo">
    <w:name w:val="Title"/>
    <w:basedOn w:val="Normale"/>
    <w:uiPriority w:val="1"/>
    <w:qFormat/>
    <w:rsid w:val="005F6EE2"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table" w:customStyle="1" w:styleId="TableNormal1">
    <w:name w:val="Table Normal1"/>
    <w:uiPriority w:val="2"/>
    <w:semiHidden/>
    <w:unhideWhenUsed/>
    <w:qFormat/>
    <w:rsid w:val="005F6E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5F6EE2"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5F6EE2"/>
  </w:style>
  <w:style w:type="table" w:styleId="Grigliatabella">
    <w:name w:val="Table Grid"/>
    <w:basedOn w:val="Tabellanormale"/>
    <w:rsid w:val="00491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0A3761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A3761"/>
    <w:rPr>
      <w:rFonts w:ascii="Tahoma" w:eastAsia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  <customShpInfo spid="_x0000_s1030"/>
    <customShpInfo spid="_x0000_s1032"/>
    <customShpInfo spid="_x0000_s1031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7"/>
    <customShpInfo spid="_x0000_s1048"/>
    <customShpInfo spid="_x0000_s1046"/>
    <customShpInfo spid="_x0000_s1049"/>
    <customShpInfo spid="_x0000_s1050"/>
    <customShpInfo spid="_x0000_s1051"/>
    <customShpInfo spid="_x0000_s1052"/>
    <customShpInfo spid="_x0000_s1054"/>
    <customShpInfo spid="_x0000_s1055"/>
    <customShpInfo spid="_x0000_s1053"/>
    <customShpInfo spid="_x0000_s1057"/>
    <customShpInfo spid="_x0000_s1058"/>
    <customShpInfo spid="_x0000_s1056"/>
    <customShpInfo spid="_x0000_s1059"/>
    <customShpInfo spid="_x0000_s1060"/>
    <customShpInfo spid="_x0000_s1062"/>
    <customShpInfo spid="_x0000_s1063"/>
    <customShpInfo spid="_x0000_s1061"/>
    <customShpInfo spid="_x0000_s1064"/>
    <customShpInfo spid="_x0000_s1066"/>
    <customShpInfo spid="_x0000_s1065"/>
    <customShpInfo spid="_x0000_s1068"/>
    <customShpInfo spid="_x0000_s1069"/>
    <customShpInfo spid="_x0000_s1067"/>
    <customShpInfo spid="_x0000_s1071"/>
    <customShpInfo spid="_x0000_s1072"/>
    <customShpInfo spid="_x0000_s1070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4"/>
    <customShpInfo spid="_x0000_s1085"/>
    <customShpInfo spid="_x0000_s1083"/>
    <customShpInfo spid="_x0000_s1087"/>
    <customShpInfo spid="_x0000_s1088"/>
    <customShpInfo spid="_x0000_s1086"/>
    <customShpInfo spid="_x0000_s1090"/>
    <customShpInfo spid="_x0000_s1091"/>
    <customShpInfo spid="_x0000_s1089"/>
    <customShpInfo spid="_x0000_s1092"/>
    <customShpInfo spid="_x0000_s1094"/>
    <customShpInfo spid="_x0000_s1093"/>
    <customShpInfo spid="_x0000_s1096"/>
    <customShpInfo spid="_x0000_s1095"/>
    <customShpInfo spid="_x0000_s1098"/>
    <customShpInfo spid="_x0000_s1099"/>
    <customShpInfo spid="_x0000_s1097"/>
    <customShpInfo spid="_x0000_s1100"/>
    <customShpInfo spid="_x0000_s1102"/>
    <customShpInfo spid="_x0000_s1103"/>
    <customShpInfo spid="_x0000_s1101"/>
    <customShpInfo spid="_x0000_s1104"/>
    <customShpInfo spid="_x0000_s1106"/>
    <customShpInfo spid="_x0000_s1107"/>
    <customShpInfo spid="_x0000_s1105"/>
    <customShpInfo spid="_x0000_s1108"/>
    <customShpInfo spid="_x0000_s1109"/>
    <customShpInfo spid="_x0000_s1110"/>
    <customShpInfo spid="_x0000_s1111"/>
    <customShpInfo spid="_x0000_s1112"/>
    <customShpInfo spid="_x0000_s1114"/>
    <customShpInfo spid="_x0000_s111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2738</Words>
  <Characters>15608</Characters>
  <Application>Microsoft Office Word</Application>
  <DocSecurity>0</DocSecurity>
  <Lines>130</Lines>
  <Paragraphs>36</Paragraphs>
  <ScaleCrop>false</ScaleCrop>
  <Company/>
  <LinksUpToDate>false</LinksUpToDate>
  <CharactersWithSpaces>18310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Utente Windows</cp:lastModifiedBy>
  <cp:revision>2</cp:revision>
  <dcterms:created xsi:type="dcterms:W3CDTF">2025-09-16T10:44:00Z</dcterms:created>
  <dcterms:modified xsi:type="dcterms:W3CDTF">2025-09-16T10:44:00Z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KSOProductBuildVer">
    <vt:lpwstr>1033-12.2.0.21931</vt:lpwstr>
  </property>
  <property fmtid="{D5CDD505-2E9C-101B-9397-08002B2CF9AE}" pid="6" name="ICV">
    <vt:lpwstr>EA44F71D50764F6BA7871D75D084B90C_13</vt:lpwstr>
  </property>
</Properties>
</file>